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2DDCB6">
      <w:pPr>
        <w:pStyle w:val="4"/>
        <w:rPr>
          <w:sz w:val="11"/>
        </w:rPr>
      </w:pPr>
    </w:p>
    <w:p w14:paraId="744988E5">
      <w:pPr>
        <w:pStyle w:val="4"/>
        <w:rPr>
          <w:sz w:val="11"/>
        </w:rPr>
      </w:pPr>
    </w:p>
    <w:p w14:paraId="28675970">
      <w:pPr>
        <w:pStyle w:val="4"/>
        <w:spacing w:before="13"/>
        <w:rPr>
          <w:sz w:val="11"/>
        </w:rPr>
      </w:pPr>
    </w:p>
    <w:p w14:paraId="1BCCF5FD">
      <w:pPr>
        <w:spacing w:before="0"/>
        <w:ind w:left="0" w:right="598" w:firstLine="0"/>
        <w:jc w:val="right"/>
        <w:rPr>
          <w:sz w:val="11"/>
        </w:rPr>
      </w:pPr>
      <w:r>
        <w:rPr>
          <w:sz w:val="11"/>
        </w:rPr>
        <mc:AlternateContent>
          <mc:Choice Requires="wpg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798830</wp:posOffset>
                </wp:positionH>
                <wp:positionV relativeFrom="paragraph">
                  <wp:posOffset>-247650</wp:posOffset>
                </wp:positionV>
                <wp:extent cx="4072255" cy="1500505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72254" cy="1500505"/>
                          <a:chOff x="0" y="0"/>
                          <a:chExt cx="4072254" cy="150050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86850" y="246882"/>
                            <a:ext cx="3889375" cy="996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89375" h="996950">
                                <a:moveTo>
                                  <a:pt x="1717408" y="993571"/>
                                </a:moveTo>
                                <a:lnTo>
                                  <a:pt x="0" y="993571"/>
                                </a:lnTo>
                                <a:lnTo>
                                  <a:pt x="0" y="996619"/>
                                </a:lnTo>
                                <a:lnTo>
                                  <a:pt x="1717408" y="996619"/>
                                </a:lnTo>
                                <a:lnTo>
                                  <a:pt x="1717408" y="993571"/>
                                </a:lnTo>
                                <a:close/>
                              </a:path>
                              <a:path w="3889375" h="996950">
                                <a:moveTo>
                                  <a:pt x="1717408" y="496773"/>
                                </a:moveTo>
                                <a:lnTo>
                                  <a:pt x="0" y="496773"/>
                                </a:lnTo>
                                <a:lnTo>
                                  <a:pt x="0" y="499821"/>
                                </a:lnTo>
                                <a:lnTo>
                                  <a:pt x="1717408" y="499821"/>
                                </a:lnTo>
                                <a:lnTo>
                                  <a:pt x="1717408" y="496773"/>
                                </a:lnTo>
                                <a:close/>
                              </a:path>
                              <a:path w="3889375" h="996950">
                                <a:moveTo>
                                  <a:pt x="3888930" y="993571"/>
                                </a:moveTo>
                                <a:lnTo>
                                  <a:pt x="1720469" y="993571"/>
                                </a:lnTo>
                                <a:lnTo>
                                  <a:pt x="1717421" y="993571"/>
                                </a:lnTo>
                                <a:lnTo>
                                  <a:pt x="1717421" y="996619"/>
                                </a:lnTo>
                                <a:lnTo>
                                  <a:pt x="1720469" y="996619"/>
                                </a:lnTo>
                                <a:lnTo>
                                  <a:pt x="3888930" y="996619"/>
                                </a:lnTo>
                                <a:lnTo>
                                  <a:pt x="3888930" y="993571"/>
                                </a:lnTo>
                                <a:close/>
                              </a:path>
                              <a:path w="3889375" h="996950">
                                <a:moveTo>
                                  <a:pt x="3888930" y="745172"/>
                                </a:moveTo>
                                <a:lnTo>
                                  <a:pt x="1717421" y="745172"/>
                                </a:lnTo>
                                <a:lnTo>
                                  <a:pt x="1717421" y="748220"/>
                                </a:lnTo>
                                <a:lnTo>
                                  <a:pt x="3888930" y="748220"/>
                                </a:lnTo>
                                <a:lnTo>
                                  <a:pt x="3888930" y="745172"/>
                                </a:lnTo>
                                <a:close/>
                              </a:path>
                              <a:path w="3889375" h="996950">
                                <a:moveTo>
                                  <a:pt x="3888930" y="496773"/>
                                </a:moveTo>
                                <a:lnTo>
                                  <a:pt x="1720469" y="496773"/>
                                </a:lnTo>
                                <a:lnTo>
                                  <a:pt x="1717421" y="496773"/>
                                </a:lnTo>
                                <a:lnTo>
                                  <a:pt x="1717421" y="499821"/>
                                </a:lnTo>
                                <a:lnTo>
                                  <a:pt x="1720469" y="499821"/>
                                </a:lnTo>
                                <a:lnTo>
                                  <a:pt x="3888930" y="499821"/>
                                </a:lnTo>
                                <a:lnTo>
                                  <a:pt x="3888930" y="496773"/>
                                </a:lnTo>
                                <a:close/>
                              </a:path>
                              <a:path w="3889375" h="996950">
                                <a:moveTo>
                                  <a:pt x="3888930" y="248386"/>
                                </a:moveTo>
                                <a:lnTo>
                                  <a:pt x="0" y="248386"/>
                                </a:lnTo>
                                <a:lnTo>
                                  <a:pt x="0" y="251434"/>
                                </a:lnTo>
                                <a:lnTo>
                                  <a:pt x="3888930" y="251434"/>
                                </a:lnTo>
                                <a:lnTo>
                                  <a:pt x="3888930" y="248386"/>
                                </a:lnTo>
                                <a:close/>
                              </a:path>
                              <a:path w="3889375" h="996950">
                                <a:moveTo>
                                  <a:pt x="3888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888930" y="3048"/>
                                </a:lnTo>
                                <a:lnTo>
                                  <a:pt x="38889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5333" y="5333"/>
                            <a:ext cx="4061460" cy="1489710"/>
                          </a:xfrm>
                          <a:prstGeom prst="rect">
                            <a:avLst/>
                          </a:prstGeom>
                          <a:ln w="1066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455A0EA">
                              <w:pPr>
                                <w:spacing w:before="51" w:line="372" w:lineRule="auto"/>
                                <w:ind w:left="182" w:right="3409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 xml:space="preserve">ПРЕЗИМЕ/НАЗИВ ФИРМЕ: ИМЕ/ОДГОВОРНО ЛИЦЕ: </w:t>
                              </w:r>
                              <w:r>
                                <w:rPr>
                                  <w:spacing w:val="-2"/>
                                  <w:sz w:val="22"/>
                                </w:rPr>
                                <w:t>ЈМБ/ЈИБ:</w:t>
                              </w:r>
                            </w:p>
                            <w:p w14:paraId="676071A9">
                              <w:pPr>
                                <w:spacing w:before="0" w:line="352" w:lineRule="auto"/>
                                <w:ind w:left="182" w:right="3409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АДРЕСА СТАНОВАЊА ИЛИ КОНТАКТ АДРЕСА</w:t>
                              </w:r>
                            </w:p>
                            <w:p w14:paraId="4355C061">
                              <w:pPr>
                                <w:spacing w:before="33"/>
                                <w:ind w:left="182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КОНТАКТ</w:t>
                              </w:r>
                              <w:r>
                                <w:rPr>
                                  <w:spacing w:val="23"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2"/>
                                </w:rPr>
                                <w:t>ТЕЛЕФОН: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62.9pt;margin-top:-19.5pt;height:118.15pt;width:320.65pt;mso-position-horizontal-relative:page;z-index:251659264;mso-width-relative:page;mso-height-relative:page;" coordsize="4072254,1500505" o:gfxdata="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">
                <o:lock v:ext="edit" aspectratio="f"/>
                <v:shape id="Graphic 5" o:spid="_x0000_s1026" o:spt="100" style="position:absolute;left:86850;top:246882;height:996950;width:3889375;" fillcolor="#000000" filled="t" stroked="f" coordsize="3889375,996950" o:gfxdata="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n6r6orgAAADaAAAA&#10;DwAAAAAAAAABACAAAAAiAAAAZHJzL2Rvd25yZXYueG1sUEsBAhQAFAAAAAgAh07iQDMvBZ47AAAA&#10;OQAAABAAAAAAAAAAAQAgAAAABwEAAGRycy9zaGFwZXhtbC54bWxQSwUGAAAAAAYABgBbAQAAsQMA&#10;AAAA&#10;" path="m1717408,993571l0,993571,0,996619,1717408,996619,1717408,993571xem1717408,496773l0,496773,0,499821,1717408,499821,1717408,496773xem3888930,993571l1720469,993571,1717421,993571,1717421,996619,1720469,996619,3888930,996619,3888930,993571xem3888930,745172l1717421,745172,1717421,748220,3888930,748220,3888930,745172xem3888930,496773l1720469,496773,1717421,496773,1717421,499821,1720469,499821,3888930,499821,3888930,496773xem3888930,248386l0,248386,0,251434,3888930,251434,3888930,248386xem3888930,0l0,0,0,3048,3888930,3048,3888930,0xe">
                  <v:fill on="t" focussize="0,0"/>
                  <v:stroke on="f"/>
                  <v:imagedata o:title=""/>
                  <o:lock v:ext="edit" aspectratio="f"/>
                  <v:textbox inset="0mm,0mm,0mm,0mm"/>
                </v:shape>
                <v:shape id="Textbox 6" o:spid="_x0000_s1026" o:spt="202" type="#_x0000_t202" style="position:absolute;left:5333;top:5333;height:1489710;width:4061460;" filled="f" stroked="t" coordsize="21600,21600" o:gfxdata="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VkcjrsAAADa&#10;AAAADwAAAAAAAAABACAAAAAiAAAAZHJzL2Rvd25yZXYueG1sUEsBAhQAFAAAAAgAh07iQDMvBZ47&#10;AAAAOQAAABAAAAAAAAAAAQAgAAAACgEAAGRycy9zaGFwZXhtbC54bWxQSwUGAAAAAAYABgBbAQAA&#10;tAMAAAAA&#10;">
                  <v:fill on="f" focussize="0,0"/>
                  <v:stroke weight="0.83992125984252pt" color="#000000" joinstyle="round"/>
                  <v:imagedata o:title=""/>
                  <o:lock v:ext="edit" aspectratio="f"/>
                  <v:textbox inset="0mm,0mm,0mm,0mm">
                    <w:txbxContent>
                      <w:p w14:paraId="2455A0EA">
                        <w:pPr>
                          <w:spacing w:before="51" w:line="372" w:lineRule="auto"/>
                          <w:ind w:left="182" w:right="3409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 xml:space="preserve">ПРЕЗИМЕ/НАЗИВ ФИРМЕ: ИМЕ/ОДГОВОРНО ЛИЦЕ: </w:t>
                        </w:r>
                        <w:r>
                          <w:rPr>
                            <w:spacing w:val="-2"/>
                            <w:sz w:val="22"/>
                          </w:rPr>
                          <w:t>ЈМБ/ЈИБ:</w:t>
                        </w:r>
                      </w:p>
                      <w:p w14:paraId="676071A9">
                        <w:pPr>
                          <w:spacing w:before="0" w:line="352" w:lineRule="auto"/>
                          <w:ind w:left="182" w:right="3409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АДРЕСА СТАНОВАЊА ИЛИ КОНТАКТ АДРЕСА</w:t>
                        </w:r>
                      </w:p>
                      <w:p w14:paraId="4355C061">
                        <w:pPr>
                          <w:spacing w:before="33"/>
                          <w:ind w:left="182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КОНТАКТ</w:t>
                        </w:r>
                        <w:r>
                          <w:rPr>
                            <w:spacing w:val="23"/>
                            <w:sz w:val="2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2"/>
                          </w:rPr>
                          <w:t>ТЕЛЕФОН: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11"/>
        </w:rPr>
        <w:t>П</w:t>
      </w:r>
      <w:r>
        <w:rPr>
          <w:spacing w:val="-10"/>
          <w:sz w:val="11"/>
        </w:rPr>
        <w:t xml:space="preserve"> </w:t>
      </w:r>
      <w:r>
        <w:rPr>
          <w:sz w:val="11"/>
        </w:rPr>
        <w:t>Р</w:t>
      </w:r>
      <w:r>
        <w:rPr>
          <w:spacing w:val="-8"/>
          <w:sz w:val="11"/>
        </w:rPr>
        <w:t xml:space="preserve"> </w:t>
      </w:r>
      <w:r>
        <w:rPr>
          <w:sz w:val="11"/>
        </w:rPr>
        <w:t>И</w:t>
      </w:r>
      <w:r>
        <w:rPr>
          <w:spacing w:val="-10"/>
          <w:sz w:val="11"/>
        </w:rPr>
        <w:t xml:space="preserve"> </w:t>
      </w:r>
      <w:r>
        <w:rPr>
          <w:sz w:val="11"/>
        </w:rPr>
        <w:t>Ј</w:t>
      </w:r>
      <w:r>
        <w:rPr>
          <w:spacing w:val="-5"/>
          <w:sz w:val="11"/>
        </w:rPr>
        <w:t xml:space="preserve"> </w:t>
      </w:r>
      <w:r>
        <w:rPr>
          <w:sz w:val="11"/>
        </w:rPr>
        <w:t>Е</w:t>
      </w:r>
      <w:r>
        <w:rPr>
          <w:spacing w:val="-9"/>
          <w:sz w:val="11"/>
        </w:rPr>
        <w:t xml:space="preserve"> </w:t>
      </w:r>
      <w:r>
        <w:rPr>
          <w:sz w:val="11"/>
        </w:rPr>
        <w:t>М</w:t>
      </w:r>
      <w:r>
        <w:rPr>
          <w:spacing w:val="-5"/>
          <w:sz w:val="11"/>
        </w:rPr>
        <w:t xml:space="preserve"> </w:t>
      </w:r>
      <w:r>
        <w:rPr>
          <w:sz w:val="11"/>
        </w:rPr>
        <w:t>Н</w:t>
      </w:r>
      <w:r>
        <w:rPr>
          <w:spacing w:val="-9"/>
          <w:sz w:val="11"/>
        </w:rPr>
        <w:t xml:space="preserve"> </w:t>
      </w:r>
      <w:r>
        <w:rPr>
          <w:sz w:val="11"/>
        </w:rPr>
        <w:t>И</w:t>
      </w:r>
      <w:r>
        <w:rPr>
          <w:spacing w:val="43"/>
          <w:sz w:val="11"/>
        </w:rPr>
        <w:t xml:space="preserve"> </w:t>
      </w:r>
      <w:r>
        <w:rPr>
          <w:sz w:val="11"/>
        </w:rPr>
        <w:t>Ш</w:t>
      </w:r>
      <w:r>
        <w:rPr>
          <w:spacing w:val="-10"/>
          <w:sz w:val="11"/>
        </w:rPr>
        <w:t xml:space="preserve"> </w:t>
      </w:r>
      <w:r>
        <w:rPr>
          <w:sz w:val="11"/>
        </w:rPr>
        <w:t>Т</w:t>
      </w:r>
      <w:r>
        <w:rPr>
          <w:spacing w:val="-7"/>
          <w:sz w:val="11"/>
        </w:rPr>
        <w:t xml:space="preserve"> </w:t>
      </w:r>
      <w:r>
        <w:rPr>
          <w:sz w:val="11"/>
        </w:rPr>
        <w:t>А</w:t>
      </w:r>
      <w:r>
        <w:rPr>
          <w:spacing w:val="-10"/>
          <w:sz w:val="11"/>
        </w:rPr>
        <w:t xml:space="preserve"> </w:t>
      </w:r>
      <w:r>
        <w:rPr>
          <w:sz w:val="11"/>
        </w:rPr>
        <w:t>М</w:t>
      </w:r>
      <w:r>
        <w:rPr>
          <w:spacing w:val="-7"/>
          <w:sz w:val="11"/>
        </w:rPr>
        <w:t xml:space="preserve"> </w:t>
      </w:r>
      <w:r>
        <w:rPr>
          <w:sz w:val="11"/>
        </w:rPr>
        <w:t>Б</w:t>
      </w:r>
      <w:r>
        <w:rPr>
          <w:spacing w:val="-4"/>
          <w:sz w:val="11"/>
        </w:rPr>
        <w:t xml:space="preserve"> </w:t>
      </w:r>
      <w:r>
        <w:rPr>
          <w:sz w:val="11"/>
        </w:rPr>
        <w:t>И</w:t>
      </w:r>
      <w:r>
        <w:rPr>
          <w:spacing w:val="-10"/>
          <w:sz w:val="11"/>
        </w:rPr>
        <w:t xml:space="preserve"> Љ</w:t>
      </w:r>
    </w:p>
    <w:p w14:paraId="30A2A137">
      <w:pPr>
        <w:pStyle w:val="4"/>
      </w:pPr>
    </w:p>
    <w:p w14:paraId="2BA7BC4B">
      <w:pPr>
        <w:pStyle w:val="4"/>
      </w:pPr>
    </w:p>
    <w:p w14:paraId="35F83578">
      <w:pPr>
        <w:pStyle w:val="4"/>
      </w:pPr>
    </w:p>
    <w:p w14:paraId="3E85D83B">
      <w:pPr>
        <w:pStyle w:val="4"/>
      </w:pPr>
    </w:p>
    <w:p w14:paraId="32BB0208">
      <w:pPr>
        <w:pStyle w:val="4"/>
      </w:pPr>
    </w:p>
    <w:p w14:paraId="0EAD5282">
      <w:pPr>
        <w:pStyle w:val="4"/>
      </w:pPr>
    </w:p>
    <w:p w14:paraId="06F37BC3">
      <w:pPr>
        <w:pStyle w:val="4"/>
      </w:pPr>
    </w:p>
    <w:p w14:paraId="1D04EBF2">
      <w:pPr>
        <w:pStyle w:val="4"/>
      </w:pPr>
    </w:p>
    <w:p w14:paraId="2247AD0F">
      <w:pPr>
        <w:pStyle w:val="4"/>
      </w:pPr>
    </w:p>
    <w:p w14:paraId="1F84AF92">
      <w:pPr>
        <w:pStyle w:val="4"/>
        <w:spacing w:before="27"/>
      </w:pPr>
    </w:p>
    <w:p w14:paraId="3EF99F0A">
      <w:pPr>
        <w:pStyle w:val="4"/>
        <w:spacing w:before="1" w:line="247" w:lineRule="auto"/>
        <w:ind w:left="917" w:right="4928"/>
        <w:rPr>
          <w:b/>
          <w:bCs/>
        </w:rPr>
      </w:pPr>
      <w:bookmarkStart w:id="0" w:name="_GoBack"/>
      <w:r>
        <w:rPr>
          <w:b/>
          <w:bCs/>
          <w:spacing w:val="13"/>
          <w:w w:val="110"/>
        </w:rPr>
        <w:t xml:space="preserve">ГРАД </w:t>
      </w:r>
      <w:r>
        <w:rPr>
          <w:b/>
          <w:bCs/>
          <w:spacing w:val="16"/>
          <w:w w:val="110"/>
        </w:rPr>
        <w:t xml:space="preserve">БИЈЕЉИНА </w:t>
      </w:r>
      <w:r>
        <w:rPr>
          <w:b/>
          <w:bCs/>
          <w:spacing w:val="13"/>
        </w:rPr>
        <w:t>ГРАДОНАЧЕЛНИК</w:t>
      </w:r>
    </w:p>
    <w:p w14:paraId="481D0CCF">
      <w:pPr>
        <w:pStyle w:val="4"/>
        <w:spacing w:before="54"/>
        <w:ind w:left="917"/>
        <w:rPr>
          <w:b/>
          <w:bCs/>
        </w:rPr>
      </w:pPr>
      <w:r>
        <w:rPr>
          <w:b/>
          <w:bCs/>
          <w:spacing w:val="16"/>
          <w:w w:val="105"/>
        </w:rPr>
        <w:t>ГРАДСКА</w:t>
      </w:r>
      <w:r>
        <w:rPr>
          <w:b/>
          <w:bCs/>
          <w:spacing w:val="57"/>
          <w:w w:val="105"/>
        </w:rPr>
        <w:t xml:space="preserve"> </w:t>
      </w:r>
      <w:r>
        <w:rPr>
          <w:b/>
          <w:bCs/>
          <w:spacing w:val="13"/>
          <w:w w:val="105"/>
        </w:rPr>
        <w:t>УПРАВА</w:t>
      </w:r>
    </w:p>
    <w:p w14:paraId="41186B68">
      <w:pPr>
        <w:pStyle w:val="4"/>
        <w:spacing w:before="64"/>
        <w:ind w:left="917"/>
        <w:rPr>
          <w:b/>
          <w:bCs/>
        </w:rPr>
      </w:pPr>
      <w:r>
        <w:rPr>
          <w:b/>
          <w:bCs/>
          <w:spacing w:val="2"/>
        </w:rPr>
        <w:t>Одјељење</w:t>
      </w:r>
      <w:r>
        <w:rPr>
          <w:b/>
          <w:bCs/>
          <w:spacing w:val="48"/>
        </w:rPr>
        <w:t xml:space="preserve"> </w:t>
      </w:r>
      <w:r>
        <w:rPr>
          <w:b/>
          <w:bCs/>
          <w:spacing w:val="2"/>
        </w:rPr>
        <w:t>за</w:t>
      </w:r>
      <w:r>
        <w:rPr>
          <w:b/>
          <w:bCs/>
          <w:spacing w:val="48"/>
        </w:rPr>
        <w:t xml:space="preserve"> </w:t>
      </w:r>
      <w:r>
        <w:rPr>
          <w:b/>
          <w:bCs/>
          <w:spacing w:val="2"/>
        </w:rPr>
        <w:t>стамбено-комуналне</w:t>
      </w:r>
      <w:r>
        <w:rPr>
          <w:b/>
          <w:bCs/>
          <w:spacing w:val="56"/>
        </w:rPr>
        <w:t xml:space="preserve"> </w:t>
      </w:r>
      <w:r>
        <w:rPr>
          <w:b/>
          <w:bCs/>
          <w:spacing w:val="2"/>
        </w:rPr>
        <w:t>послове</w:t>
      </w:r>
      <w:r>
        <w:rPr>
          <w:b/>
          <w:bCs/>
          <w:spacing w:val="53"/>
        </w:rPr>
        <w:t xml:space="preserve"> </w:t>
      </w:r>
      <w:r>
        <w:rPr>
          <w:b/>
          <w:bCs/>
          <w:spacing w:val="2"/>
        </w:rPr>
        <w:t>и</w:t>
      </w:r>
      <w:r>
        <w:rPr>
          <w:b/>
          <w:bCs/>
          <w:spacing w:val="47"/>
        </w:rPr>
        <w:t xml:space="preserve"> </w:t>
      </w:r>
      <w:r>
        <w:rPr>
          <w:b/>
          <w:bCs/>
          <w:spacing w:val="2"/>
        </w:rPr>
        <w:t>заштиту</w:t>
      </w:r>
      <w:r>
        <w:rPr>
          <w:b/>
          <w:bCs/>
          <w:spacing w:val="56"/>
        </w:rPr>
        <w:t xml:space="preserve"> </w:t>
      </w:r>
      <w:r>
        <w:rPr>
          <w:b/>
          <w:bCs/>
          <w:spacing w:val="2"/>
        </w:rPr>
        <w:t>животне</w:t>
      </w:r>
      <w:r>
        <w:rPr>
          <w:b/>
          <w:bCs/>
          <w:spacing w:val="53"/>
        </w:rPr>
        <w:t xml:space="preserve"> </w:t>
      </w:r>
      <w:r>
        <w:rPr>
          <w:b/>
          <w:bCs/>
          <w:spacing w:val="-2"/>
        </w:rPr>
        <w:t>средине</w:t>
      </w:r>
    </w:p>
    <w:p w14:paraId="00E2603F">
      <w:pPr>
        <w:pStyle w:val="4"/>
        <w:rPr>
          <w:b/>
          <w:bCs/>
        </w:rPr>
      </w:pPr>
    </w:p>
    <w:p w14:paraId="33867326">
      <w:pPr>
        <w:pStyle w:val="4"/>
        <w:spacing w:before="9"/>
        <w:rPr>
          <w:b/>
          <w:bCs/>
        </w:rPr>
      </w:pPr>
    </w:p>
    <w:p w14:paraId="7C8E13F8">
      <w:pPr>
        <w:pStyle w:val="4"/>
        <w:tabs>
          <w:tab w:val="left" w:pos="2599"/>
        </w:tabs>
        <w:spacing w:line="244" w:lineRule="auto"/>
        <w:ind w:left="2599" w:right="502" w:hanging="1697"/>
        <w:rPr>
          <w:b/>
          <w:bCs/>
        </w:rPr>
      </w:pPr>
      <w:r>
        <w:rPr>
          <w:b/>
          <w:bCs/>
          <w:w w:val="110"/>
          <w:position w:val="1"/>
        </w:rPr>
        <w:t>П Р Е Д М Е Т :</w:t>
      </w:r>
      <w:r>
        <w:rPr>
          <w:b/>
          <w:bCs/>
          <w:position w:val="1"/>
        </w:rPr>
        <w:tab/>
      </w:r>
      <w:r>
        <w:rPr>
          <w:b/>
          <w:bCs/>
          <w:w w:val="110"/>
        </w:rPr>
        <w:t>Захтјев</w:t>
      </w:r>
      <w:r>
        <w:rPr>
          <w:b/>
          <w:bCs/>
          <w:spacing w:val="-6"/>
          <w:w w:val="110"/>
        </w:rPr>
        <w:t xml:space="preserve"> </w:t>
      </w:r>
      <w:r>
        <w:rPr>
          <w:b/>
          <w:bCs/>
          <w:w w:val="110"/>
        </w:rPr>
        <w:t>за</w:t>
      </w:r>
      <w:r>
        <w:rPr>
          <w:b/>
          <w:bCs/>
          <w:spacing w:val="-7"/>
          <w:w w:val="110"/>
        </w:rPr>
        <w:t xml:space="preserve"> </w:t>
      </w:r>
      <w:r>
        <w:rPr>
          <w:b/>
          <w:bCs/>
          <w:w w:val="110"/>
        </w:rPr>
        <w:t>контролу</w:t>
      </w:r>
      <w:r>
        <w:rPr>
          <w:b/>
          <w:bCs/>
          <w:spacing w:val="-5"/>
          <w:w w:val="110"/>
        </w:rPr>
        <w:t xml:space="preserve"> </w:t>
      </w:r>
      <w:r>
        <w:rPr>
          <w:b/>
          <w:bCs/>
          <w:w w:val="110"/>
        </w:rPr>
        <w:t>израчунавања</w:t>
      </w:r>
      <w:r>
        <w:rPr>
          <w:b/>
          <w:bCs/>
          <w:spacing w:val="-5"/>
          <w:w w:val="110"/>
        </w:rPr>
        <w:t xml:space="preserve"> </w:t>
      </w:r>
      <w:r>
        <w:rPr>
          <w:b/>
          <w:bCs/>
          <w:w w:val="110"/>
        </w:rPr>
        <w:t>откупне</w:t>
      </w:r>
      <w:r>
        <w:rPr>
          <w:b/>
          <w:bCs/>
          <w:spacing w:val="-2"/>
          <w:w w:val="110"/>
        </w:rPr>
        <w:t xml:space="preserve"> </w:t>
      </w:r>
      <w:r>
        <w:rPr>
          <w:b/>
          <w:bCs/>
          <w:w w:val="110"/>
        </w:rPr>
        <w:t>цијене</w:t>
      </w:r>
      <w:r>
        <w:rPr>
          <w:b/>
          <w:bCs/>
          <w:spacing w:val="-4"/>
          <w:w w:val="110"/>
        </w:rPr>
        <w:t xml:space="preserve"> </w:t>
      </w:r>
      <w:r>
        <w:rPr>
          <w:b/>
          <w:bCs/>
          <w:w w:val="110"/>
        </w:rPr>
        <w:t>стана</w:t>
      </w:r>
      <w:r>
        <w:rPr>
          <w:b/>
          <w:bCs/>
          <w:spacing w:val="-5"/>
          <w:w w:val="110"/>
        </w:rPr>
        <w:t xml:space="preserve"> </w:t>
      </w:r>
      <w:r>
        <w:rPr>
          <w:b/>
          <w:bCs/>
          <w:w w:val="110"/>
        </w:rPr>
        <w:t>у</w:t>
      </w:r>
      <w:r>
        <w:rPr>
          <w:b/>
          <w:bCs/>
          <w:spacing w:val="-7"/>
          <w:w w:val="110"/>
        </w:rPr>
        <w:t xml:space="preserve"> </w:t>
      </w:r>
      <w:r>
        <w:rPr>
          <w:b/>
          <w:bCs/>
          <w:w w:val="110"/>
        </w:rPr>
        <w:t>складу</w:t>
      </w:r>
      <w:r>
        <w:rPr>
          <w:b/>
          <w:bCs/>
          <w:spacing w:val="-5"/>
          <w:w w:val="110"/>
        </w:rPr>
        <w:t xml:space="preserve"> </w:t>
      </w:r>
      <w:r>
        <w:rPr>
          <w:b/>
          <w:bCs/>
          <w:w w:val="110"/>
        </w:rPr>
        <w:t xml:space="preserve">са </w:t>
      </w:r>
      <w:r>
        <w:rPr>
          <w:b/>
          <w:bCs/>
          <w:spacing w:val="-2"/>
          <w:w w:val="110"/>
        </w:rPr>
        <w:t>Законом</w:t>
      </w:r>
    </w:p>
    <w:bookmarkEnd w:id="0"/>
    <w:p w14:paraId="39BF48D5">
      <w:pPr>
        <w:pStyle w:val="4"/>
        <w:spacing w:before="229"/>
      </w:pPr>
    </w:p>
    <w:p w14:paraId="60F28863">
      <w:pPr>
        <w:pStyle w:val="4"/>
        <w:tabs>
          <w:tab w:val="left" w:pos="7192"/>
          <w:tab w:val="left" w:pos="8155"/>
        </w:tabs>
        <w:spacing w:line="244" w:lineRule="auto"/>
        <w:ind w:left="240" w:right="243" w:firstLine="676"/>
        <w:jc w:val="right"/>
      </w:pPr>
      <w:r>
        <w:t>Подносим</w:t>
      </w:r>
      <w:r>
        <w:rPr>
          <w:spacing w:val="40"/>
        </w:rPr>
        <w:t xml:space="preserve"> </w:t>
      </w:r>
      <w:r>
        <w:t>захтјев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контролу</w:t>
      </w:r>
      <w:r>
        <w:rPr>
          <w:spacing w:val="40"/>
        </w:rPr>
        <w:t xml:space="preserve"> </w:t>
      </w:r>
      <w:r>
        <w:t>израчунавања</w:t>
      </w:r>
      <w:r>
        <w:rPr>
          <w:spacing w:val="40"/>
        </w:rPr>
        <w:t xml:space="preserve"> </w:t>
      </w:r>
      <w:r>
        <w:t>откупне</w:t>
      </w:r>
      <w:r>
        <w:rPr>
          <w:spacing w:val="40"/>
        </w:rPr>
        <w:t xml:space="preserve"> </w:t>
      </w:r>
      <w:r>
        <w:t>цијене</w:t>
      </w:r>
      <w:r>
        <w:rPr>
          <w:spacing w:val="40"/>
        </w:rPr>
        <w:t xml:space="preserve"> </w:t>
      </w:r>
      <w:r>
        <w:t>стана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складу</w:t>
      </w:r>
      <w:r>
        <w:rPr>
          <w:spacing w:val="40"/>
        </w:rPr>
        <w:t xml:space="preserve"> </w:t>
      </w:r>
      <w:r>
        <w:t>са</w:t>
      </w:r>
      <w:r>
        <w:rPr>
          <w:spacing w:val="40"/>
        </w:rPr>
        <w:t xml:space="preserve"> </w:t>
      </w:r>
      <w:r>
        <w:t>Законом, стан</w:t>
      </w:r>
      <w:r>
        <w:rPr>
          <w:spacing w:val="18"/>
        </w:rPr>
        <w:t xml:space="preserve"> </w:t>
      </w:r>
      <w:r>
        <w:t>се</w:t>
      </w:r>
      <w:r>
        <w:rPr>
          <w:spacing w:val="21"/>
        </w:rPr>
        <w:t xml:space="preserve"> </w:t>
      </w:r>
      <w:r>
        <w:t>налази</w:t>
      </w:r>
      <w:r>
        <w:rPr>
          <w:spacing w:val="19"/>
        </w:rPr>
        <w:t xml:space="preserve"> </w:t>
      </w:r>
      <w:r>
        <w:t>у</w:t>
      </w:r>
      <w:r>
        <w:rPr>
          <w:spacing w:val="20"/>
        </w:rPr>
        <w:t xml:space="preserve"> </w:t>
      </w:r>
      <w:r>
        <w:t>Бијељини</w:t>
      </w:r>
      <w:r>
        <w:rPr>
          <w:spacing w:val="22"/>
        </w:rPr>
        <w:t xml:space="preserve"> </w:t>
      </w:r>
      <w:r>
        <w:t>у</w:t>
      </w:r>
      <w:r>
        <w:rPr>
          <w:spacing w:val="20"/>
        </w:rPr>
        <w:t xml:space="preserve"> </w:t>
      </w:r>
      <w:r>
        <w:rPr>
          <w:spacing w:val="-5"/>
        </w:rPr>
        <w:t>ул.</w:t>
      </w:r>
      <w:r>
        <w:rPr>
          <w:u w:val="single"/>
        </w:rPr>
        <w:tab/>
      </w:r>
      <w:r>
        <w:rPr>
          <w:spacing w:val="-5"/>
        </w:rPr>
        <w:t>бр.</w:t>
      </w:r>
      <w:r>
        <w:rPr>
          <w:u w:val="single"/>
        </w:rPr>
        <w:tab/>
      </w:r>
      <w:r>
        <w:t>,</w:t>
      </w:r>
      <w:r>
        <w:rPr>
          <w:spacing w:val="20"/>
        </w:rPr>
        <w:t xml:space="preserve"> </w:t>
      </w:r>
      <w:r>
        <w:t>површина</w:t>
      </w:r>
      <w:r>
        <w:rPr>
          <w:spacing w:val="22"/>
        </w:rPr>
        <w:t xml:space="preserve"> </w:t>
      </w:r>
      <w:r>
        <w:rPr>
          <w:spacing w:val="-2"/>
        </w:rPr>
        <w:t>стана</w:t>
      </w:r>
    </w:p>
    <w:p w14:paraId="6133ECEE">
      <w:pPr>
        <w:pStyle w:val="4"/>
        <w:tabs>
          <w:tab w:val="left" w:pos="789"/>
          <w:tab w:val="left" w:pos="9602"/>
        </w:tabs>
        <w:spacing w:before="2"/>
        <w:ind w:right="235"/>
        <w:jc w:val="right"/>
      </w:pPr>
      <w:r>
        <w:rPr>
          <w:u w:val="single"/>
        </w:rPr>
        <w:tab/>
      </w:r>
      <w:r>
        <w:t>м²,</w:t>
      </w:r>
      <w:r>
        <w:rPr>
          <w:spacing w:val="12"/>
        </w:rPr>
        <w:t xml:space="preserve"> </w:t>
      </w:r>
      <w:r>
        <w:t>власник</w:t>
      </w:r>
      <w:r>
        <w:rPr>
          <w:spacing w:val="12"/>
        </w:rPr>
        <w:t xml:space="preserve"> </w:t>
      </w:r>
      <w:r>
        <w:t>стана</w:t>
      </w:r>
      <w:r>
        <w:rPr>
          <w:spacing w:val="12"/>
        </w:rPr>
        <w:t xml:space="preserve"> </w:t>
      </w:r>
      <w:r>
        <w:t>(предузеће)</w:t>
      </w:r>
      <w:r>
        <w:rPr>
          <w:spacing w:val="10"/>
        </w:rPr>
        <w:t xml:space="preserve"> </w:t>
      </w:r>
      <w:r>
        <w:rPr>
          <w:u w:val="single"/>
        </w:rPr>
        <w:tab/>
      </w:r>
    </w:p>
    <w:p w14:paraId="1B7F990F">
      <w:pPr>
        <w:pStyle w:val="4"/>
        <w:spacing w:before="245"/>
      </w:pPr>
    </w:p>
    <w:p w14:paraId="7CEED1E2">
      <w:pPr>
        <w:spacing w:before="1" w:line="252" w:lineRule="exact"/>
        <w:ind w:left="240" w:right="0" w:firstLine="0"/>
        <w:jc w:val="left"/>
        <w:rPr>
          <w:i/>
          <w:sz w:val="22"/>
        </w:rPr>
      </w:pPr>
      <w:r>
        <w:rPr>
          <w:w w:val="110"/>
          <w:sz w:val="22"/>
        </w:rPr>
        <w:t>УЗ</w:t>
      </w:r>
      <w:r>
        <w:rPr>
          <w:spacing w:val="-14"/>
          <w:w w:val="110"/>
          <w:sz w:val="22"/>
        </w:rPr>
        <w:t xml:space="preserve"> </w:t>
      </w:r>
      <w:r>
        <w:rPr>
          <w:w w:val="110"/>
          <w:sz w:val="22"/>
        </w:rPr>
        <w:t>ЗАХТЈЕВ</w:t>
      </w:r>
      <w:r>
        <w:rPr>
          <w:spacing w:val="-13"/>
          <w:w w:val="110"/>
          <w:sz w:val="22"/>
        </w:rPr>
        <w:t xml:space="preserve"> </w:t>
      </w:r>
      <w:r>
        <w:rPr>
          <w:w w:val="110"/>
          <w:sz w:val="22"/>
        </w:rPr>
        <w:t>ПРИЛАЖЕМ:</w:t>
      </w:r>
      <w:r>
        <w:rPr>
          <w:spacing w:val="-12"/>
          <w:w w:val="110"/>
          <w:sz w:val="22"/>
        </w:rPr>
        <w:t xml:space="preserve"> </w:t>
      </w:r>
      <w:r>
        <w:rPr>
          <w:i/>
          <w:spacing w:val="-2"/>
          <w:w w:val="110"/>
          <w:sz w:val="22"/>
        </w:rPr>
        <w:t>(заокружити!)</w:t>
      </w:r>
    </w:p>
    <w:p w14:paraId="72DB5D46">
      <w:pPr>
        <w:pStyle w:val="6"/>
        <w:numPr>
          <w:ilvl w:val="0"/>
          <w:numId w:val="1"/>
        </w:numPr>
        <w:tabs>
          <w:tab w:val="left" w:pos="466"/>
        </w:tabs>
        <w:spacing w:before="0" w:after="0" w:line="252" w:lineRule="exact"/>
        <w:ind w:left="466" w:right="0" w:hanging="226"/>
        <w:jc w:val="left"/>
        <w:rPr>
          <w:sz w:val="22"/>
        </w:rPr>
      </w:pPr>
      <w:r>
        <w:rPr>
          <w:sz w:val="22"/>
        </w:rPr>
        <w:t>Комплет</w:t>
      </w:r>
      <w:r>
        <w:rPr>
          <w:spacing w:val="11"/>
          <w:sz w:val="22"/>
        </w:rPr>
        <w:t xml:space="preserve"> </w:t>
      </w:r>
      <w:r>
        <w:rPr>
          <w:sz w:val="22"/>
        </w:rPr>
        <w:t>образаца</w:t>
      </w:r>
      <w:r>
        <w:rPr>
          <w:spacing w:val="13"/>
          <w:sz w:val="22"/>
        </w:rPr>
        <w:t xml:space="preserve"> </w:t>
      </w:r>
      <w:r>
        <w:rPr>
          <w:sz w:val="22"/>
        </w:rPr>
        <w:t>за</w:t>
      </w:r>
      <w:r>
        <w:rPr>
          <w:spacing w:val="12"/>
          <w:sz w:val="22"/>
        </w:rPr>
        <w:t xml:space="preserve"> </w:t>
      </w:r>
      <w:r>
        <w:rPr>
          <w:sz w:val="22"/>
        </w:rPr>
        <w:t>откуп</w:t>
      </w:r>
      <w:r>
        <w:rPr>
          <w:spacing w:val="12"/>
          <w:sz w:val="22"/>
        </w:rPr>
        <w:t xml:space="preserve"> </w:t>
      </w:r>
      <w:r>
        <w:rPr>
          <w:sz w:val="22"/>
        </w:rPr>
        <w:t>стана</w:t>
      </w:r>
      <w:r>
        <w:rPr>
          <w:spacing w:val="12"/>
          <w:sz w:val="22"/>
        </w:rPr>
        <w:t xml:space="preserve"> </w:t>
      </w:r>
      <w:r>
        <w:rPr>
          <w:spacing w:val="-2"/>
          <w:sz w:val="22"/>
        </w:rPr>
        <w:t>(оригинал)</w:t>
      </w:r>
    </w:p>
    <w:p w14:paraId="7FB7E778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Уговор</w:t>
      </w:r>
      <w:r>
        <w:rPr>
          <w:spacing w:val="8"/>
          <w:sz w:val="22"/>
        </w:rPr>
        <w:t xml:space="preserve"> </w:t>
      </w:r>
      <w:r>
        <w:rPr>
          <w:sz w:val="22"/>
        </w:rPr>
        <w:t>о</w:t>
      </w:r>
      <w:r>
        <w:rPr>
          <w:spacing w:val="11"/>
          <w:sz w:val="22"/>
        </w:rPr>
        <w:t xml:space="preserve"> </w:t>
      </w:r>
      <w:r>
        <w:rPr>
          <w:sz w:val="22"/>
        </w:rPr>
        <w:t>коришћењу-закупу</w:t>
      </w:r>
      <w:r>
        <w:rPr>
          <w:spacing w:val="9"/>
          <w:sz w:val="22"/>
        </w:rPr>
        <w:t xml:space="preserve"> </w:t>
      </w:r>
      <w:r>
        <w:rPr>
          <w:sz w:val="22"/>
        </w:rPr>
        <w:t>стана</w:t>
      </w:r>
      <w:r>
        <w:rPr>
          <w:spacing w:val="12"/>
          <w:sz w:val="22"/>
        </w:rPr>
        <w:t xml:space="preserve"> </w:t>
      </w:r>
      <w:r>
        <w:rPr>
          <w:sz w:val="22"/>
        </w:rPr>
        <w:t>-</w:t>
      </w:r>
      <w:r>
        <w:rPr>
          <w:spacing w:val="7"/>
          <w:sz w:val="22"/>
        </w:rPr>
        <w:t xml:space="preserve"> </w:t>
      </w:r>
      <w:r>
        <w:rPr>
          <w:sz w:val="22"/>
        </w:rPr>
        <w:t>Рјешење</w:t>
      </w:r>
      <w:r>
        <w:rPr>
          <w:spacing w:val="12"/>
          <w:sz w:val="22"/>
        </w:rPr>
        <w:t xml:space="preserve"> </w:t>
      </w:r>
      <w:r>
        <w:rPr>
          <w:sz w:val="22"/>
        </w:rPr>
        <w:t>о</w:t>
      </w:r>
      <w:r>
        <w:rPr>
          <w:spacing w:val="9"/>
          <w:sz w:val="22"/>
        </w:rPr>
        <w:t xml:space="preserve"> </w:t>
      </w:r>
      <w:r>
        <w:rPr>
          <w:sz w:val="22"/>
        </w:rPr>
        <w:t>додјели</w:t>
      </w:r>
      <w:r>
        <w:rPr>
          <w:spacing w:val="8"/>
          <w:sz w:val="22"/>
        </w:rPr>
        <w:t xml:space="preserve"> </w:t>
      </w:r>
      <w:r>
        <w:rPr>
          <w:sz w:val="22"/>
        </w:rPr>
        <w:t>стана</w:t>
      </w:r>
      <w:r>
        <w:rPr>
          <w:spacing w:val="75"/>
          <w:sz w:val="22"/>
        </w:rPr>
        <w:t xml:space="preserve"> </w:t>
      </w:r>
      <w:r>
        <w:rPr>
          <w:sz w:val="22"/>
        </w:rPr>
        <w:t>на</w:t>
      </w:r>
      <w:r>
        <w:rPr>
          <w:spacing w:val="79"/>
          <w:sz w:val="22"/>
        </w:rPr>
        <w:t xml:space="preserve"> </w:t>
      </w:r>
      <w:r>
        <w:rPr>
          <w:sz w:val="22"/>
        </w:rPr>
        <w:t>кориштење</w:t>
      </w:r>
      <w:r>
        <w:rPr>
          <w:spacing w:val="13"/>
          <w:sz w:val="22"/>
        </w:rPr>
        <w:t xml:space="preserve"> </w:t>
      </w:r>
      <w:r>
        <w:rPr>
          <w:sz w:val="22"/>
        </w:rPr>
        <w:t>(на</w:t>
      </w:r>
      <w:r>
        <w:rPr>
          <w:spacing w:val="14"/>
          <w:sz w:val="22"/>
        </w:rPr>
        <w:t xml:space="preserve"> </w:t>
      </w:r>
      <w:r>
        <w:rPr>
          <w:spacing w:val="-2"/>
          <w:sz w:val="22"/>
        </w:rPr>
        <w:t>увид)</w:t>
      </w:r>
    </w:p>
    <w:p w14:paraId="41443F0A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Потврда</w:t>
      </w:r>
      <w:r>
        <w:rPr>
          <w:spacing w:val="8"/>
          <w:sz w:val="22"/>
        </w:rPr>
        <w:t xml:space="preserve"> </w:t>
      </w:r>
      <w:r>
        <w:rPr>
          <w:sz w:val="22"/>
        </w:rPr>
        <w:t>да</w:t>
      </w:r>
      <w:r>
        <w:rPr>
          <w:spacing w:val="7"/>
          <w:sz w:val="22"/>
        </w:rPr>
        <w:t xml:space="preserve"> </w:t>
      </w:r>
      <w:r>
        <w:rPr>
          <w:sz w:val="22"/>
        </w:rPr>
        <w:t>се</w:t>
      </w:r>
      <w:r>
        <w:rPr>
          <w:spacing w:val="8"/>
          <w:sz w:val="22"/>
        </w:rPr>
        <w:t xml:space="preserve"> </w:t>
      </w:r>
      <w:r>
        <w:rPr>
          <w:sz w:val="22"/>
        </w:rPr>
        <w:t>не</w:t>
      </w:r>
      <w:r>
        <w:rPr>
          <w:spacing w:val="9"/>
          <w:sz w:val="22"/>
        </w:rPr>
        <w:t xml:space="preserve"> </w:t>
      </w:r>
      <w:r>
        <w:rPr>
          <w:sz w:val="22"/>
        </w:rPr>
        <w:t>води</w:t>
      </w:r>
      <w:r>
        <w:rPr>
          <w:spacing w:val="73"/>
          <w:sz w:val="22"/>
        </w:rPr>
        <w:t xml:space="preserve"> </w:t>
      </w:r>
      <w:r>
        <w:rPr>
          <w:sz w:val="22"/>
        </w:rPr>
        <w:t>парнични</w:t>
      </w:r>
      <w:r>
        <w:rPr>
          <w:spacing w:val="8"/>
          <w:sz w:val="22"/>
        </w:rPr>
        <w:t xml:space="preserve"> </w:t>
      </w:r>
      <w:r>
        <w:rPr>
          <w:sz w:val="22"/>
        </w:rPr>
        <w:t>поступак</w:t>
      </w:r>
      <w:r>
        <w:rPr>
          <w:spacing w:val="12"/>
          <w:sz w:val="22"/>
        </w:rPr>
        <w:t xml:space="preserve"> </w:t>
      </w:r>
      <w:r>
        <w:rPr>
          <w:sz w:val="22"/>
        </w:rPr>
        <w:t>у</w:t>
      </w:r>
      <w:r>
        <w:rPr>
          <w:spacing w:val="5"/>
          <w:sz w:val="22"/>
        </w:rPr>
        <w:t xml:space="preserve"> </w:t>
      </w:r>
      <w:r>
        <w:rPr>
          <w:sz w:val="22"/>
        </w:rPr>
        <w:t>вези</w:t>
      </w:r>
      <w:r>
        <w:rPr>
          <w:spacing w:val="68"/>
          <w:sz w:val="22"/>
        </w:rPr>
        <w:t xml:space="preserve"> </w:t>
      </w:r>
      <w:r>
        <w:rPr>
          <w:sz w:val="22"/>
        </w:rPr>
        <w:t>са</w:t>
      </w:r>
      <w:r>
        <w:rPr>
          <w:spacing w:val="72"/>
          <w:sz w:val="22"/>
        </w:rPr>
        <w:t xml:space="preserve"> </w:t>
      </w:r>
      <w:r>
        <w:rPr>
          <w:sz w:val="22"/>
        </w:rPr>
        <w:t>станом</w:t>
      </w:r>
      <w:r>
        <w:rPr>
          <w:spacing w:val="6"/>
          <w:sz w:val="22"/>
        </w:rPr>
        <w:t xml:space="preserve"> </w:t>
      </w:r>
      <w:r>
        <w:rPr>
          <w:sz w:val="22"/>
        </w:rPr>
        <w:t>(на</w:t>
      </w:r>
      <w:r>
        <w:rPr>
          <w:spacing w:val="9"/>
          <w:sz w:val="22"/>
        </w:rPr>
        <w:t xml:space="preserve"> </w:t>
      </w:r>
      <w:r>
        <w:rPr>
          <w:spacing w:val="-2"/>
          <w:sz w:val="22"/>
        </w:rPr>
        <w:t>увид)</w:t>
      </w:r>
    </w:p>
    <w:p w14:paraId="663030C9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Увјерење</w:t>
      </w:r>
      <w:r>
        <w:rPr>
          <w:spacing w:val="14"/>
          <w:sz w:val="22"/>
        </w:rPr>
        <w:t xml:space="preserve"> </w:t>
      </w:r>
      <w:r>
        <w:rPr>
          <w:sz w:val="22"/>
        </w:rPr>
        <w:t>о</w:t>
      </w:r>
      <w:r>
        <w:rPr>
          <w:spacing w:val="10"/>
          <w:sz w:val="22"/>
        </w:rPr>
        <w:t xml:space="preserve"> </w:t>
      </w:r>
      <w:r>
        <w:rPr>
          <w:sz w:val="22"/>
        </w:rPr>
        <w:t>положајној</w:t>
      </w:r>
      <w:r>
        <w:rPr>
          <w:spacing w:val="17"/>
          <w:sz w:val="22"/>
        </w:rPr>
        <w:t xml:space="preserve"> </w:t>
      </w:r>
      <w:r>
        <w:rPr>
          <w:sz w:val="22"/>
        </w:rPr>
        <w:t>погодности</w:t>
      </w:r>
      <w:r>
        <w:rPr>
          <w:spacing w:val="10"/>
          <w:sz w:val="22"/>
        </w:rPr>
        <w:t xml:space="preserve"> </w:t>
      </w:r>
      <w:r>
        <w:rPr>
          <w:sz w:val="22"/>
        </w:rPr>
        <w:t>и</w:t>
      </w:r>
      <w:r>
        <w:rPr>
          <w:spacing w:val="9"/>
          <w:sz w:val="22"/>
        </w:rPr>
        <w:t xml:space="preserve"> </w:t>
      </w:r>
      <w:r>
        <w:rPr>
          <w:sz w:val="22"/>
        </w:rPr>
        <w:t>старости</w:t>
      </w:r>
      <w:r>
        <w:rPr>
          <w:spacing w:val="13"/>
          <w:sz w:val="22"/>
        </w:rPr>
        <w:t xml:space="preserve"> </w:t>
      </w:r>
      <w:r>
        <w:rPr>
          <w:sz w:val="22"/>
        </w:rPr>
        <w:t>зграде</w:t>
      </w:r>
      <w:r>
        <w:rPr>
          <w:spacing w:val="14"/>
          <w:sz w:val="22"/>
        </w:rPr>
        <w:t xml:space="preserve"> </w:t>
      </w:r>
      <w:r>
        <w:rPr>
          <w:sz w:val="22"/>
        </w:rPr>
        <w:t>(на</w:t>
      </w:r>
      <w:r>
        <w:rPr>
          <w:spacing w:val="12"/>
          <w:sz w:val="22"/>
        </w:rPr>
        <w:t xml:space="preserve"> </w:t>
      </w:r>
      <w:r>
        <w:rPr>
          <w:spacing w:val="-2"/>
          <w:sz w:val="22"/>
        </w:rPr>
        <w:t>увид)</w:t>
      </w:r>
    </w:p>
    <w:p w14:paraId="427E97A5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Увјерење</w:t>
      </w:r>
      <w:r>
        <w:rPr>
          <w:spacing w:val="12"/>
          <w:sz w:val="22"/>
        </w:rPr>
        <w:t xml:space="preserve"> </w:t>
      </w:r>
      <w:r>
        <w:rPr>
          <w:sz w:val="22"/>
        </w:rPr>
        <w:t>о</w:t>
      </w:r>
      <w:r>
        <w:rPr>
          <w:spacing w:val="10"/>
          <w:sz w:val="22"/>
        </w:rPr>
        <w:t xml:space="preserve"> </w:t>
      </w:r>
      <w:r>
        <w:rPr>
          <w:sz w:val="22"/>
        </w:rPr>
        <w:t>етажирању</w:t>
      </w:r>
      <w:r>
        <w:rPr>
          <w:spacing w:val="9"/>
          <w:sz w:val="22"/>
        </w:rPr>
        <w:t xml:space="preserve"> </w:t>
      </w:r>
      <w:r>
        <w:rPr>
          <w:sz w:val="22"/>
        </w:rPr>
        <w:t>стана</w:t>
      </w:r>
      <w:r>
        <w:rPr>
          <w:spacing w:val="13"/>
          <w:sz w:val="22"/>
        </w:rPr>
        <w:t xml:space="preserve"> </w:t>
      </w:r>
      <w:r>
        <w:rPr>
          <w:sz w:val="22"/>
        </w:rPr>
        <w:t>(на</w:t>
      </w:r>
      <w:r>
        <w:rPr>
          <w:spacing w:val="15"/>
          <w:sz w:val="22"/>
        </w:rPr>
        <w:t xml:space="preserve"> </w:t>
      </w:r>
      <w:r>
        <w:rPr>
          <w:spacing w:val="-4"/>
          <w:sz w:val="22"/>
        </w:rPr>
        <w:t>увид)</w:t>
      </w:r>
    </w:p>
    <w:p w14:paraId="7A80EE7D">
      <w:pPr>
        <w:pStyle w:val="6"/>
        <w:numPr>
          <w:ilvl w:val="0"/>
          <w:numId w:val="1"/>
        </w:numPr>
        <w:tabs>
          <w:tab w:val="left" w:pos="466"/>
        </w:tabs>
        <w:spacing w:before="9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Документа</w:t>
      </w:r>
      <w:r>
        <w:rPr>
          <w:spacing w:val="13"/>
          <w:sz w:val="22"/>
        </w:rPr>
        <w:t xml:space="preserve"> </w:t>
      </w:r>
      <w:r>
        <w:rPr>
          <w:sz w:val="22"/>
        </w:rPr>
        <w:t>која</w:t>
      </w:r>
      <w:r>
        <w:rPr>
          <w:spacing w:val="10"/>
          <w:sz w:val="22"/>
        </w:rPr>
        <w:t xml:space="preserve"> </w:t>
      </w:r>
      <w:r>
        <w:rPr>
          <w:sz w:val="22"/>
        </w:rPr>
        <w:t>служе</w:t>
      </w:r>
      <w:r>
        <w:rPr>
          <w:spacing w:val="13"/>
          <w:sz w:val="22"/>
        </w:rPr>
        <w:t xml:space="preserve"> </w:t>
      </w:r>
      <w:r>
        <w:rPr>
          <w:sz w:val="22"/>
        </w:rPr>
        <w:t>за</w:t>
      </w:r>
      <w:r>
        <w:rPr>
          <w:spacing w:val="11"/>
          <w:sz w:val="22"/>
        </w:rPr>
        <w:t xml:space="preserve"> </w:t>
      </w:r>
      <w:r>
        <w:rPr>
          <w:sz w:val="22"/>
        </w:rPr>
        <w:t>коефицијент</w:t>
      </w:r>
      <w:r>
        <w:rPr>
          <w:spacing w:val="12"/>
          <w:sz w:val="22"/>
        </w:rPr>
        <w:t xml:space="preserve"> </w:t>
      </w:r>
      <w:r>
        <w:rPr>
          <w:sz w:val="22"/>
        </w:rPr>
        <w:t>личних</w:t>
      </w:r>
      <w:r>
        <w:rPr>
          <w:spacing w:val="15"/>
          <w:sz w:val="22"/>
        </w:rPr>
        <w:t xml:space="preserve"> </w:t>
      </w:r>
      <w:r>
        <w:rPr>
          <w:sz w:val="22"/>
        </w:rPr>
        <w:t>попуста</w:t>
      </w:r>
      <w:r>
        <w:rPr>
          <w:spacing w:val="16"/>
          <w:sz w:val="22"/>
        </w:rPr>
        <w:t xml:space="preserve"> </w:t>
      </w:r>
      <w:r>
        <w:rPr>
          <w:sz w:val="22"/>
        </w:rPr>
        <w:t>(на</w:t>
      </w:r>
      <w:r>
        <w:rPr>
          <w:spacing w:val="13"/>
          <w:sz w:val="22"/>
        </w:rPr>
        <w:t xml:space="preserve"> </w:t>
      </w:r>
      <w:r>
        <w:rPr>
          <w:spacing w:val="-2"/>
          <w:sz w:val="22"/>
        </w:rPr>
        <w:t>увид)</w:t>
      </w:r>
    </w:p>
    <w:p w14:paraId="09750985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Кућна</w:t>
      </w:r>
      <w:r>
        <w:rPr>
          <w:spacing w:val="11"/>
          <w:sz w:val="22"/>
        </w:rPr>
        <w:t xml:space="preserve"> </w:t>
      </w:r>
      <w:r>
        <w:rPr>
          <w:sz w:val="22"/>
        </w:rPr>
        <w:t>листа</w:t>
      </w:r>
      <w:r>
        <w:rPr>
          <w:spacing w:val="10"/>
          <w:sz w:val="22"/>
        </w:rPr>
        <w:t xml:space="preserve"> </w:t>
      </w:r>
      <w:r>
        <w:rPr>
          <w:sz w:val="22"/>
        </w:rPr>
        <w:t>(на</w:t>
      </w:r>
      <w:r>
        <w:rPr>
          <w:spacing w:val="9"/>
          <w:sz w:val="22"/>
        </w:rPr>
        <w:t xml:space="preserve"> </w:t>
      </w:r>
      <w:r>
        <w:rPr>
          <w:spacing w:val="-2"/>
          <w:sz w:val="22"/>
        </w:rPr>
        <w:t>увид)</w:t>
      </w:r>
    </w:p>
    <w:p w14:paraId="19375AB3">
      <w:pPr>
        <w:pStyle w:val="6"/>
        <w:numPr>
          <w:ilvl w:val="0"/>
          <w:numId w:val="1"/>
        </w:numPr>
        <w:tabs>
          <w:tab w:val="left" w:pos="466"/>
        </w:tabs>
        <w:spacing w:before="6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Личне</w:t>
      </w:r>
      <w:r>
        <w:rPr>
          <w:spacing w:val="16"/>
          <w:sz w:val="22"/>
        </w:rPr>
        <w:t xml:space="preserve"> </w:t>
      </w:r>
      <w:r>
        <w:rPr>
          <w:sz w:val="22"/>
        </w:rPr>
        <w:t>карте</w:t>
      </w:r>
      <w:r>
        <w:rPr>
          <w:spacing w:val="16"/>
          <w:sz w:val="22"/>
        </w:rPr>
        <w:t xml:space="preserve"> </w:t>
      </w:r>
      <w:r>
        <w:rPr>
          <w:sz w:val="22"/>
        </w:rPr>
        <w:t>чланова</w:t>
      </w:r>
      <w:r>
        <w:rPr>
          <w:spacing w:val="13"/>
          <w:sz w:val="22"/>
        </w:rPr>
        <w:t xml:space="preserve"> </w:t>
      </w:r>
      <w:r>
        <w:rPr>
          <w:sz w:val="22"/>
        </w:rPr>
        <w:t>домаћинства</w:t>
      </w:r>
      <w:r>
        <w:rPr>
          <w:spacing w:val="16"/>
          <w:sz w:val="22"/>
        </w:rPr>
        <w:t xml:space="preserve"> </w:t>
      </w:r>
      <w:r>
        <w:rPr>
          <w:sz w:val="22"/>
        </w:rPr>
        <w:t>(овјерена</w:t>
      </w:r>
      <w:r>
        <w:rPr>
          <w:spacing w:val="14"/>
          <w:sz w:val="22"/>
        </w:rPr>
        <w:t xml:space="preserve"> </w:t>
      </w:r>
      <w:r>
        <w:rPr>
          <w:spacing w:val="-2"/>
          <w:sz w:val="22"/>
        </w:rPr>
        <w:t>копија)</w:t>
      </w:r>
    </w:p>
    <w:p w14:paraId="588149BF">
      <w:pPr>
        <w:pStyle w:val="6"/>
        <w:numPr>
          <w:ilvl w:val="0"/>
          <w:numId w:val="1"/>
        </w:numPr>
        <w:tabs>
          <w:tab w:val="left" w:pos="466"/>
        </w:tabs>
        <w:spacing w:before="7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Изводи</w:t>
      </w:r>
      <w:r>
        <w:rPr>
          <w:spacing w:val="9"/>
          <w:sz w:val="22"/>
        </w:rPr>
        <w:t xml:space="preserve"> </w:t>
      </w:r>
      <w:r>
        <w:rPr>
          <w:sz w:val="22"/>
        </w:rPr>
        <w:t>из</w:t>
      </w:r>
      <w:r>
        <w:rPr>
          <w:spacing w:val="10"/>
          <w:sz w:val="22"/>
        </w:rPr>
        <w:t xml:space="preserve"> </w:t>
      </w:r>
      <w:r>
        <w:rPr>
          <w:sz w:val="22"/>
        </w:rPr>
        <w:t>матичне</w:t>
      </w:r>
      <w:r>
        <w:rPr>
          <w:spacing w:val="11"/>
          <w:sz w:val="22"/>
        </w:rPr>
        <w:t xml:space="preserve"> </w:t>
      </w:r>
      <w:r>
        <w:rPr>
          <w:sz w:val="22"/>
        </w:rPr>
        <w:t>књиге</w:t>
      </w:r>
      <w:r>
        <w:rPr>
          <w:spacing w:val="13"/>
          <w:sz w:val="22"/>
        </w:rPr>
        <w:t xml:space="preserve"> </w:t>
      </w:r>
      <w:r>
        <w:rPr>
          <w:sz w:val="22"/>
        </w:rPr>
        <w:t>рођених</w:t>
      </w:r>
      <w:r>
        <w:rPr>
          <w:spacing w:val="14"/>
          <w:sz w:val="22"/>
        </w:rPr>
        <w:t xml:space="preserve"> </w:t>
      </w:r>
      <w:r>
        <w:rPr>
          <w:sz w:val="22"/>
        </w:rPr>
        <w:t>и</w:t>
      </w:r>
      <w:r>
        <w:rPr>
          <w:spacing w:val="9"/>
          <w:sz w:val="22"/>
        </w:rPr>
        <w:t xml:space="preserve"> </w:t>
      </w:r>
      <w:r>
        <w:rPr>
          <w:sz w:val="22"/>
        </w:rPr>
        <w:t>вјенчаних</w:t>
      </w:r>
      <w:r>
        <w:rPr>
          <w:spacing w:val="14"/>
          <w:sz w:val="22"/>
        </w:rPr>
        <w:t xml:space="preserve"> </w:t>
      </w:r>
      <w:r>
        <w:rPr>
          <w:sz w:val="22"/>
        </w:rPr>
        <w:t>(на</w:t>
      </w:r>
      <w:r>
        <w:rPr>
          <w:spacing w:val="11"/>
          <w:sz w:val="22"/>
        </w:rPr>
        <w:t xml:space="preserve"> </w:t>
      </w:r>
      <w:r>
        <w:rPr>
          <w:spacing w:val="-2"/>
          <w:sz w:val="22"/>
        </w:rPr>
        <w:t>увид)</w:t>
      </w:r>
    </w:p>
    <w:p w14:paraId="29D4BFB2">
      <w:pPr>
        <w:pStyle w:val="6"/>
        <w:numPr>
          <w:ilvl w:val="0"/>
          <w:numId w:val="1"/>
        </w:numPr>
        <w:tabs>
          <w:tab w:val="left" w:pos="579"/>
        </w:tabs>
        <w:spacing w:before="6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Правоснажно</w:t>
      </w:r>
      <w:r>
        <w:rPr>
          <w:spacing w:val="14"/>
          <w:sz w:val="22"/>
        </w:rPr>
        <w:t xml:space="preserve"> </w:t>
      </w:r>
      <w:r>
        <w:rPr>
          <w:sz w:val="22"/>
        </w:rPr>
        <w:t>рјешење</w:t>
      </w:r>
      <w:r>
        <w:rPr>
          <w:spacing w:val="15"/>
          <w:sz w:val="22"/>
        </w:rPr>
        <w:t xml:space="preserve"> </w:t>
      </w:r>
      <w:r>
        <w:rPr>
          <w:sz w:val="22"/>
        </w:rPr>
        <w:t>ОМИ</w:t>
      </w:r>
      <w:r>
        <w:rPr>
          <w:spacing w:val="10"/>
          <w:sz w:val="22"/>
        </w:rPr>
        <w:t xml:space="preserve"> </w:t>
      </w:r>
      <w:r>
        <w:rPr>
          <w:sz w:val="22"/>
        </w:rPr>
        <w:t>-</w:t>
      </w:r>
      <w:r>
        <w:rPr>
          <w:spacing w:val="11"/>
          <w:sz w:val="22"/>
        </w:rPr>
        <w:t xml:space="preserve"> </w:t>
      </w:r>
      <w:r>
        <w:rPr>
          <w:sz w:val="22"/>
        </w:rPr>
        <w:t>а</w:t>
      </w:r>
      <w:r>
        <w:rPr>
          <w:spacing w:val="13"/>
          <w:sz w:val="22"/>
        </w:rPr>
        <w:t xml:space="preserve"> </w:t>
      </w:r>
      <w:r>
        <w:rPr>
          <w:sz w:val="22"/>
        </w:rPr>
        <w:t>о</w:t>
      </w:r>
      <w:r>
        <w:rPr>
          <w:spacing w:val="9"/>
          <w:sz w:val="22"/>
        </w:rPr>
        <w:t xml:space="preserve"> </w:t>
      </w:r>
      <w:r>
        <w:rPr>
          <w:sz w:val="22"/>
        </w:rPr>
        <w:t>враћању</w:t>
      </w:r>
      <w:r>
        <w:rPr>
          <w:spacing w:val="7"/>
          <w:sz w:val="22"/>
        </w:rPr>
        <w:t xml:space="preserve"> </w:t>
      </w:r>
      <w:r>
        <w:rPr>
          <w:sz w:val="22"/>
        </w:rPr>
        <w:t>станарског</w:t>
      </w:r>
      <w:r>
        <w:rPr>
          <w:spacing w:val="10"/>
          <w:sz w:val="22"/>
        </w:rPr>
        <w:t xml:space="preserve"> </w:t>
      </w:r>
      <w:r>
        <w:rPr>
          <w:sz w:val="22"/>
        </w:rPr>
        <w:t>права</w:t>
      </w:r>
      <w:r>
        <w:rPr>
          <w:spacing w:val="13"/>
          <w:sz w:val="22"/>
        </w:rPr>
        <w:t xml:space="preserve"> </w:t>
      </w:r>
      <w:r>
        <w:rPr>
          <w:sz w:val="22"/>
        </w:rPr>
        <w:t>(на</w:t>
      </w:r>
      <w:r>
        <w:rPr>
          <w:spacing w:val="12"/>
          <w:sz w:val="22"/>
        </w:rPr>
        <w:t xml:space="preserve"> </w:t>
      </w:r>
      <w:r>
        <w:rPr>
          <w:spacing w:val="-2"/>
          <w:sz w:val="22"/>
        </w:rPr>
        <w:t>увид)</w:t>
      </w:r>
    </w:p>
    <w:p w14:paraId="0DEC002C">
      <w:pPr>
        <w:pStyle w:val="6"/>
        <w:numPr>
          <w:ilvl w:val="0"/>
          <w:numId w:val="1"/>
        </w:numPr>
        <w:tabs>
          <w:tab w:val="left" w:pos="579"/>
        </w:tabs>
        <w:spacing w:before="6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Записник</w:t>
      </w:r>
      <w:r>
        <w:rPr>
          <w:spacing w:val="15"/>
          <w:sz w:val="22"/>
        </w:rPr>
        <w:t xml:space="preserve"> </w:t>
      </w:r>
      <w:r>
        <w:rPr>
          <w:sz w:val="22"/>
        </w:rPr>
        <w:t>ОМИ-а</w:t>
      </w:r>
      <w:r>
        <w:rPr>
          <w:spacing w:val="11"/>
          <w:sz w:val="22"/>
        </w:rPr>
        <w:t xml:space="preserve"> </w:t>
      </w:r>
      <w:r>
        <w:rPr>
          <w:sz w:val="22"/>
        </w:rPr>
        <w:t>о</w:t>
      </w:r>
      <w:r>
        <w:rPr>
          <w:spacing w:val="9"/>
          <w:sz w:val="22"/>
        </w:rPr>
        <w:t xml:space="preserve"> </w:t>
      </w:r>
      <w:r>
        <w:rPr>
          <w:sz w:val="22"/>
        </w:rPr>
        <w:t>поновном</w:t>
      </w:r>
      <w:r>
        <w:rPr>
          <w:spacing w:val="10"/>
          <w:sz w:val="22"/>
        </w:rPr>
        <w:t xml:space="preserve"> </w:t>
      </w:r>
      <w:r>
        <w:rPr>
          <w:sz w:val="22"/>
        </w:rPr>
        <w:t>увођењу</w:t>
      </w:r>
      <w:r>
        <w:rPr>
          <w:spacing w:val="11"/>
          <w:sz w:val="22"/>
        </w:rPr>
        <w:t xml:space="preserve"> </w:t>
      </w:r>
      <w:r>
        <w:rPr>
          <w:sz w:val="22"/>
        </w:rPr>
        <w:t>у</w:t>
      </w:r>
      <w:r>
        <w:rPr>
          <w:spacing w:val="9"/>
          <w:sz w:val="22"/>
        </w:rPr>
        <w:t xml:space="preserve"> </w:t>
      </w:r>
      <w:r>
        <w:rPr>
          <w:sz w:val="22"/>
        </w:rPr>
        <w:t>посјед</w:t>
      </w:r>
      <w:r>
        <w:rPr>
          <w:spacing w:val="12"/>
          <w:sz w:val="22"/>
        </w:rPr>
        <w:t xml:space="preserve"> </w:t>
      </w:r>
      <w:r>
        <w:rPr>
          <w:sz w:val="22"/>
        </w:rPr>
        <w:t>(на</w:t>
      </w:r>
      <w:r>
        <w:rPr>
          <w:spacing w:val="16"/>
          <w:sz w:val="22"/>
        </w:rPr>
        <w:t xml:space="preserve"> </w:t>
      </w:r>
      <w:r>
        <w:rPr>
          <w:spacing w:val="-2"/>
          <w:sz w:val="22"/>
        </w:rPr>
        <w:t>увид)</w:t>
      </w:r>
    </w:p>
    <w:p w14:paraId="6B39DF81">
      <w:pPr>
        <w:pStyle w:val="6"/>
        <w:numPr>
          <w:ilvl w:val="0"/>
          <w:numId w:val="1"/>
        </w:numPr>
        <w:tabs>
          <w:tab w:val="left" w:pos="579"/>
        </w:tabs>
        <w:spacing w:before="6" w:after="0" w:line="240" w:lineRule="auto"/>
        <w:ind w:left="579" w:right="0" w:hanging="339"/>
        <w:jc w:val="left"/>
        <w:rPr>
          <w:sz w:val="22"/>
        </w:rPr>
      </w:pPr>
      <w:r>
        <w:rPr>
          <w:sz w:val="22"/>
        </w:rPr>
        <w:t>Потврда</w:t>
      </w:r>
      <w:r>
        <w:rPr>
          <w:spacing w:val="12"/>
          <w:sz w:val="22"/>
        </w:rPr>
        <w:t xml:space="preserve"> </w:t>
      </w:r>
      <w:r>
        <w:rPr>
          <w:sz w:val="22"/>
        </w:rPr>
        <w:t>о</w:t>
      </w:r>
      <w:r>
        <w:rPr>
          <w:spacing w:val="11"/>
          <w:sz w:val="22"/>
        </w:rPr>
        <w:t xml:space="preserve"> </w:t>
      </w:r>
      <w:r>
        <w:rPr>
          <w:sz w:val="22"/>
        </w:rPr>
        <w:t>некоришћењу</w:t>
      </w:r>
      <w:r>
        <w:rPr>
          <w:spacing w:val="12"/>
          <w:sz w:val="22"/>
        </w:rPr>
        <w:t xml:space="preserve"> </w:t>
      </w:r>
      <w:r>
        <w:rPr>
          <w:sz w:val="22"/>
        </w:rPr>
        <w:t>туђе</w:t>
      </w:r>
      <w:r>
        <w:rPr>
          <w:spacing w:val="15"/>
          <w:sz w:val="22"/>
        </w:rPr>
        <w:t xml:space="preserve"> </w:t>
      </w:r>
      <w:r>
        <w:rPr>
          <w:sz w:val="22"/>
        </w:rPr>
        <w:t>имовине</w:t>
      </w:r>
      <w:r>
        <w:rPr>
          <w:spacing w:val="12"/>
          <w:sz w:val="22"/>
        </w:rPr>
        <w:t xml:space="preserve"> </w:t>
      </w:r>
      <w:r>
        <w:rPr>
          <w:sz w:val="22"/>
        </w:rPr>
        <w:t>(на</w:t>
      </w:r>
      <w:r>
        <w:rPr>
          <w:spacing w:val="13"/>
          <w:sz w:val="22"/>
        </w:rPr>
        <w:t xml:space="preserve"> </w:t>
      </w:r>
      <w:r>
        <w:rPr>
          <w:spacing w:val="-4"/>
          <w:sz w:val="22"/>
        </w:rPr>
        <w:t>увид)</w:t>
      </w:r>
    </w:p>
    <w:p w14:paraId="0F1C23BC">
      <w:pPr>
        <w:pStyle w:val="4"/>
        <w:rPr>
          <w:sz w:val="20"/>
        </w:rPr>
      </w:pPr>
    </w:p>
    <w:p w14:paraId="56662A51">
      <w:pPr>
        <w:pStyle w:val="4"/>
        <w:spacing w:before="19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838200</wp:posOffset>
                </wp:positionH>
                <wp:positionV relativeFrom="paragraph">
                  <wp:posOffset>285115</wp:posOffset>
                </wp:positionV>
                <wp:extent cx="6105525" cy="1270"/>
                <wp:effectExtent l="0" t="0" r="0" b="0"/>
                <wp:wrapTopAndBottom/>
                <wp:docPr id="7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55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5525">
                              <a:moveTo>
                                <a:pt x="0" y="0"/>
                              </a:moveTo>
                              <a:lnTo>
                                <a:pt x="6104961" y="0"/>
                              </a:lnTo>
                            </a:path>
                          </a:pathLst>
                        </a:custGeom>
                        <a:ln w="1057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" o:spid="_x0000_s1026" o:spt="100" style="position:absolute;left:0pt;margin-left:66pt;margin-top:22.45pt;height:0.1pt;width:480.75pt;mso-position-horizontal-relative:page;mso-wrap-distance-bottom:0pt;mso-wrap-distance-top:0pt;z-index:-251654144;mso-width-relative:page;mso-height-relative:page;" filled="f" stroked="t" coordsize="6105525,1" o:gfxdata="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ALjsJa2gAAAAoBAAAP&#10;AAAAAAAAAAEAIAAAACIAAABkcnMvZG93bnJldi54bWxQSwECFAAUAAAACACHTuJADLY74hYCAAB9&#10;BAAADgAAAAAAAAABACAAAAApAQAAZHJzL2Uyb0RvYy54bWxQSwUGAAAAAAYABgBZAQAAsQUAAAAA&#10;" path="m0,0l6104961,0e">
                <v:fill on="f" focussize="0,0"/>
                <v:stroke weight="0.832677165354331pt" color="#000000" joinstyle="round" dashstyle="3 1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172C2704">
      <w:pPr>
        <w:spacing w:before="102" w:line="247" w:lineRule="auto"/>
        <w:ind w:left="240" w:right="26" w:firstLine="0"/>
        <w:jc w:val="left"/>
        <w:rPr>
          <w:sz w:val="20"/>
        </w:rPr>
      </w:pPr>
      <w:r>
        <w:rPr>
          <w:w w:val="105"/>
          <w:sz w:val="20"/>
        </w:rPr>
        <w:t>ОБАВЈЕШТЕЊЕ ЗА СТРАНКУ: Дозволиће се само једна могућност достављања допуне како би предмет био потпун.</w:t>
      </w:r>
    </w:p>
    <w:p w14:paraId="22E82A86">
      <w:pPr>
        <w:spacing w:before="0" w:line="229" w:lineRule="exact"/>
        <w:ind w:left="240" w:right="0" w:firstLine="0"/>
        <w:jc w:val="left"/>
        <w:rPr>
          <w:sz w:val="20"/>
        </w:rPr>
      </w:pPr>
      <w:r>
        <w:rPr>
          <w:w w:val="105"/>
          <w:sz w:val="20"/>
        </w:rPr>
        <w:t>РОК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ЗА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РЈЕШАВАЊЕ: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10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дана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од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дана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пријема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комплетног захтјева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са</w:t>
      </w:r>
      <w:r>
        <w:rPr>
          <w:spacing w:val="-2"/>
          <w:w w:val="105"/>
          <w:sz w:val="20"/>
        </w:rPr>
        <w:t xml:space="preserve"> прилозима</w:t>
      </w:r>
    </w:p>
    <w:p w14:paraId="70D0B93B">
      <w:pPr>
        <w:pStyle w:val="4"/>
        <w:spacing w:before="10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838200</wp:posOffset>
                </wp:positionH>
                <wp:positionV relativeFrom="paragraph">
                  <wp:posOffset>102235</wp:posOffset>
                </wp:positionV>
                <wp:extent cx="6105525" cy="1270"/>
                <wp:effectExtent l="0" t="0" r="0" b="0"/>
                <wp:wrapTopAndBottom/>
                <wp:docPr id="8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55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5525">
                              <a:moveTo>
                                <a:pt x="0" y="0"/>
                              </a:moveTo>
                              <a:lnTo>
                                <a:pt x="6104962" y="0"/>
                              </a:lnTo>
                            </a:path>
                          </a:pathLst>
                        </a:custGeom>
                        <a:ln w="10575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" o:spid="_x0000_s1026" o:spt="100" style="position:absolute;left:0pt;margin-left:66pt;margin-top:8.05pt;height:0.1pt;width:480.75pt;mso-position-horizontal-relative:page;mso-wrap-distance-bottom:0pt;mso-wrap-distance-top:0pt;z-index:-251654144;mso-width-relative:page;mso-height-relative:page;" filled="f" stroked="t" coordsize="6105525,1" o:gfxdata="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KIx5r/ZAAAACgEAAA8A&#10;AAAAAAAAAQAgAAAAIgAAAGRycy9kb3ducmV2LnhtbFBLAQIUABQAAAAIAIdO4kAYOn1GFgIAAH0E&#10;AAAOAAAAAAAAAAEAIAAAACgBAABkcnMvZTJvRG9jLnhtbFBLBQYAAAAABgAGAFkBAACwBQAAAAA=&#10;" path="m0,0l6104962,0e">
                <v:fill on="f" focussize="0,0"/>
                <v:stroke weight="0.832677165354331pt" color="#000000" joinstyle="round" dashstyle="3 1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17573114">
      <w:pPr>
        <w:pStyle w:val="4"/>
      </w:pPr>
    </w:p>
    <w:p w14:paraId="575883A5">
      <w:pPr>
        <w:pStyle w:val="4"/>
      </w:pPr>
    </w:p>
    <w:p w14:paraId="647E3DB8">
      <w:pPr>
        <w:pStyle w:val="4"/>
        <w:spacing w:before="81"/>
      </w:pPr>
    </w:p>
    <w:p w14:paraId="0EBE48D2">
      <w:pPr>
        <w:pStyle w:val="4"/>
        <w:ind w:right="1331"/>
        <w:jc w:val="right"/>
      </w:pPr>
      <w:r>
        <w:t>Потпис</w:t>
      </w:r>
      <w:r>
        <w:rPr>
          <w:spacing w:val="14"/>
        </w:rPr>
        <w:t xml:space="preserve"> </w:t>
      </w:r>
      <w:r>
        <w:rPr>
          <w:spacing w:val="-2"/>
        </w:rPr>
        <w:t>подносиоца</w:t>
      </w:r>
    </w:p>
    <w:p w14:paraId="53E96FCB">
      <w:pPr>
        <w:pStyle w:val="4"/>
        <w:tabs>
          <w:tab w:val="left" w:pos="3404"/>
          <w:tab w:val="left" w:pos="5745"/>
          <w:tab w:val="left" w:pos="9881"/>
        </w:tabs>
        <w:spacing w:before="232"/>
        <w:ind w:left="240"/>
      </w:pPr>
      <w:r>
        <w:t>Бијељина,</w:t>
      </w:r>
      <w:r>
        <w:rPr>
          <w:spacing w:val="135"/>
        </w:rPr>
        <w:t xml:space="preserve"> </w:t>
      </w:r>
      <w:r>
        <w:rPr>
          <w:u w:val="single"/>
        </w:rPr>
        <w:tab/>
      </w:r>
      <w:r>
        <w:rPr>
          <w:spacing w:val="-2"/>
        </w:rPr>
        <w:t>године</w:t>
      </w:r>
      <w:r>
        <w:tab/>
      </w:r>
      <w:r>
        <w:rPr>
          <w:u w:val="single"/>
        </w:rPr>
        <w:tab/>
      </w:r>
    </w:p>
    <w:p w14:paraId="17934045">
      <w:pPr>
        <w:pStyle w:val="4"/>
        <w:spacing w:after="0"/>
        <w:sectPr>
          <w:footerReference r:id="rId5" w:type="default"/>
          <w:type w:val="continuous"/>
          <w:pgSz w:w="12240" w:h="15840"/>
          <w:pgMar w:top="800" w:right="1080" w:bottom="900" w:left="1080" w:header="0" w:footer="715" w:gutter="0"/>
          <w:pgNumType w:start="1"/>
          <w:cols w:space="720" w:num="1"/>
        </w:sectPr>
      </w:pPr>
    </w:p>
    <w:p w14:paraId="1C60FBEA">
      <w:pPr>
        <w:pStyle w:val="4"/>
        <w:spacing w:before="78"/>
        <w:ind w:left="240"/>
      </w:pPr>
      <w:r>
        <w:rPr>
          <w:w w:val="110"/>
        </w:rPr>
        <w:t>КОРИСНЕ</w:t>
      </w:r>
      <w:r>
        <w:rPr>
          <w:spacing w:val="2"/>
          <w:w w:val="110"/>
        </w:rPr>
        <w:t xml:space="preserve"> </w:t>
      </w:r>
      <w:r>
        <w:rPr>
          <w:spacing w:val="-2"/>
          <w:w w:val="110"/>
        </w:rPr>
        <w:t>ИНФОРМАЦИЈЕ</w:t>
      </w:r>
    </w:p>
    <w:p w14:paraId="3A2E31B5">
      <w:pPr>
        <w:pStyle w:val="6"/>
        <w:numPr>
          <w:ilvl w:val="0"/>
          <w:numId w:val="2"/>
        </w:numPr>
        <w:tabs>
          <w:tab w:val="left" w:pos="466"/>
        </w:tabs>
        <w:spacing w:before="112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Комплет</w:t>
      </w:r>
      <w:r>
        <w:rPr>
          <w:spacing w:val="11"/>
          <w:sz w:val="22"/>
        </w:rPr>
        <w:t xml:space="preserve"> </w:t>
      </w:r>
      <w:r>
        <w:rPr>
          <w:sz w:val="22"/>
        </w:rPr>
        <w:t>образаца</w:t>
      </w:r>
      <w:r>
        <w:rPr>
          <w:spacing w:val="12"/>
          <w:sz w:val="22"/>
        </w:rPr>
        <w:t xml:space="preserve"> </w:t>
      </w:r>
      <w:r>
        <w:rPr>
          <w:sz w:val="22"/>
        </w:rPr>
        <w:t>за</w:t>
      </w:r>
      <w:r>
        <w:rPr>
          <w:spacing w:val="13"/>
          <w:sz w:val="22"/>
        </w:rPr>
        <w:t xml:space="preserve"> </w:t>
      </w:r>
      <w:r>
        <w:rPr>
          <w:sz w:val="22"/>
        </w:rPr>
        <w:t>откуп</w:t>
      </w:r>
      <w:r>
        <w:rPr>
          <w:spacing w:val="11"/>
          <w:sz w:val="22"/>
        </w:rPr>
        <w:t xml:space="preserve"> </w:t>
      </w:r>
      <w:r>
        <w:rPr>
          <w:sz w:val="22"/>
        </w:rPr>
        <w:t>стана</w:t>
      </w:r>
      <w:r>
        <w:rPr>
          <w:spacing w:val="10"/>
          <w:sz w:val="22"/>
        </w:rPr>
        <w:t xml:space="preserve"> </w:t>
      </w:r>
      <w:r>
        <w:rPr>
          <w:sz w:val="22"/>
        </w:rPr>
        <w:t>,</w:t>
      </w:r>
      <w:r>
        <w:rPr>
          <w:spacing w:val="13"/>
          <w:sz w:val="22"/>
        </w:rPr>
        <w:t xml:space="preserve"> </w:t>
      </w:r>
      <w:r>
        <w:rPr>
          <w:sz w:val="22"/>
        </w:rPr>
        <w:t>дефинисан</w:t>
      </w:r>
      <w:r>
        <w:rPr>
          <w:spacing w:val="11"/>
          <w:sz w:val="22"/>
        </w:rPr>
        <w:t xml:space="preserve"> </w:t>
      </w:r>
      <w:r>
        <w:rPr>
          <w:sz w:val="22"/>
        </w:rPr>
        <w:t>прописом</w:t>
      </w:r>
      <w:r>
        <w:rPr>
          <w:spacing w:val="10"/>
          <w:sz w:val="22"/>
        </w:rPr>
        <w:t xml:space="preserve"> </w:t>
      </w:r>
      <w:r>
        <w:rPr>
          <w:sz w:val="22"/>
        </w:rPr>
        <w:t>купује</w:t>
      </w:r>
      <w:r>
        <w:rPr>
          <w:spacing w:val="10"/>
          <w:sz w:val="22"/>
        </w:rPr>
        <w:t xml:space="preserve"> </w:t>
      </w:r>
      <w:r>
        <w:rPr>
          <w:sz w:val="22"/>
        </w:rPr>
        <w:t>се</w:t>
      </w:r>
      <w:r>
        <w:rPr>
          <w:spacing w:val="10"/>
          <w:sz w:val="22"/>
        </w:rPr>
        <w:t xml:space="preserve"> </w:t>
      </w:r>
      <w:r>
        <w:rPr>
          <w:sz w:val="22"/>
        </w:rPr>
        <w:t>у</w:t>
      </w:r>
      <w:r>
        <w:rPr>
          <w:spacing w:val="9"/>
          <w:sz w:val="22"/>
        </w:rPr>
        <w:t xml:space="preserve"> </w:t>
      </w:r>
      <w:r>
        <w:rPr>
          <w:spacing w:val="-2"/>
          <w:sz w:val="22"/>
        </w:rPr>
        <w:t>књижари</w:t>
      </w:r>
    </w:p>
    <w:p w14:paraId="52440B38">
      <w:pPr>
        <w:pStyle w:val="6"/>
        <w:numPr>
          <w:ilvl w:val="0"/>
          <w:numId w:val="2"/>
        </w:numPr>
        <w:tabs>
          <w:tab w:val="left" w:pos="466"/>
        </w:tabs>
        <w:spacing w:before="119" w:after="0" w:line="244" w:lineRule="auto"/>
        <w:ind w:left="240" w:right="948" w:firstLine="0"/>
        <w:jc w:val="left"/>
        <w:rPr>
          <w:sz w:val="22"/>
        </w:rPr>
      </w:pPr>
      <w:r>
        <w:rPr>
          <w:sz w:val="22"/>
        </w:rPr>
        <w:t>Уговор о коришћењу закупу</w:t>
      </w:r>
      <w:r>
        <w:rPr>
          <w:spacing w:val="40"/>
          <w:sz w:val="22"/>
        </w:rPr>
        <w:t xml:space="preserve"> </w:t>
      </w:r>
      <w:r>
        <w:rPr>
          <w:sz w:val="22"/>
        </w:rPr>
        <w:t>стана - Рјешење о додјели стана</w:t>
      </w:r>
      <w:r>
        <w:rPr>
          <w:spacing w:val="40"/>
          <w:sz w:val="22"/>
        </w:rPr>
        <w:t xml:space="preserve"> </w:t>
      </w:r>
      <w:r>
        <w:rPr>
          <w:sz w:val="22"/>
        </w:rPr>
        <w:t>на</w:t>
      </w:r>
      <w:r>
        <w:rPr>
          <w:spacing w:val="80"/>
          <w:sz w:val="22"/>
        </w:rPr>
        <w:t xml:space="preserve"> </w:t>
      </w:r>
      <w:r>
        <w:rPr>
          <w:sz w:val="22"/>
        </w:rPr>
        <w:t>кориштење, обезбјеђује власник стана који даје стан у откуп СИЗ</w:t>
      </w:r>
    </w:p>
    <w:p w14:paraId="5379FEEE">
      <w:pPr>
        <w:pStyle w:val="6"/>
        <w:numPr>
          <w:ilvl w:val="0"/>
          <w:numId w:val="2"/>
        </w:numPr>
        <w:tabs>
          <w:tab w:val="left" w:pos="466"/>
        </w:tabs>
        <w:spacing w:before="115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Потврда</w:t>
      </w:r>
      <w:r>
        <w:rPr>
          <w:spacing w:val="8"/>
          <w:sz w:val="22"/>
        </w:rPr>
        <w:t xml:space="preserve"> </w:t>
      </w:r>
      <w:r>
        <w:rPr>
          <w:sz w:val="22"/>
        </w:rPr>
        <w:t>да</w:t>
      </w:r>
      <w:r>
        <w:rPr>
          <w:spacing w:val="6"/>
          <w:sz w:val="22"/>
        </w:rPr>
        <w:t xml:space="preserve"> </w:t>
      </w:r>
      <w:r>
        <w:rPr>
          <w:sz w:val="22"/>
        </w:rPr>
        <w:t>се</w:t>
      </w:r>
      <w:r>
        <w:rPr>
          <w:spacing w:val="9"/>
          <w:sz w:val="22"/>
        </w:rPr>
        <w:t xml:space="preserve"> </w:t>
      </w:r>
      <w:r>
        <w:rPr>
          <w:sz w:val="22"/>
        </w:rPr>
        <w:t>не</w:t>
      </w:r>
      <w:r>
        <w:rPr>
          <w:spacing w:val="8"/>
          <w:sz w:val="22"/>
        </w:rPr>
        <w:t xml:space="preserve"> </w:t>
      </w:r>
      <w:r>
        <w:rPr>
          <w:sz w:val="22"/>
        </w:rPr>
        <w:t>води</w:t>
      </w:r>
      <w:r>
        <w:rPr>
          <w:spacing w:val="74"/>
          <w:sz w:val="22"/>
        </w:rPr>
        <w:t xml:space="preserve"> </w:t>
      </w:r>
      <w:r>
        <w:rPr>
          <w:sz w:val="22"/>
        </w:rPr>
        <w:t>парнични</w:t>
      </w:r>
      <w:r>
        <w:rPr>
          <w:spacing w:val="7"/>
          <w:sz w:val="22"/>
        </w:rPr>
        <w:t xml:space="preserve"> </w:t>
      </w:r>
      <w:r>
        <w:rPr>
          <w:sz w:val="22"/>
        </w:rPr>
        <w:t>поступак</w:t>
      </w:r>
      <w:r>
        <w:rPr>
          <w:spacing w:val="12"/>
          <w:sz w:val="22"/>
        </w:rPr>
        <w:t xml:space="preserve"> </w:t>
      </w:r>
      <w:r>
        <w:rPr>
          <w:sz w:val="22"/>
        </w:rPr>
        <w:t>у</w:t>
      </w:r>
      <w:r>
        <w:rPr>
          <w:spacing w:val="5"/>
          <w:sz w:val="22"/>
        </w:rPr>
        <w:t xml:space="preserve"> </w:t>
      </w:r>
      <w:r>
        <w:rPr>
          <w:sz w:val="22"/>
        </w:rPr>
        <w:t>вези</w:t>
      </w:r>
      <w:r>
        <w:rPr>
          <w:spacing w:val="68"/>
          <w:sz w:val="22"/>
        </w:rPr>
        <w:t xml:space="preserve"> </w:t>
      </w:r>
      <w:r>
        <w:rPr>
          <w:sz w:val="22"/>
        </w:rPr>
        <w:t>са</w:t>
      </w:r>
      <w:r>
        <w:rPr>
          <w:spacing w:val="72"/>
          <w:sz w:val="22"/>
        </w:rPr>
        <w:t xml:space="preserve"> </w:t>
      </w:r>
      <w:r>
        <w:rPr>
          <w:sz w:val="22"/>
        </w:rPr>
        <w:t>станом</w:t>
      </w:r>
      <w:r>
        <w:rPr>
          <w:spacing w:val="6"/>
          <w:sz w:val="22"/>
        </w:rPr>
        <w:t xml:space="preserve"> </w:t>
      </w:r>
      <w:r>
        <w:rPr>
          <w:sz w:val="22"/>
        </w:rPr>
        <w:t>издаје</w:t>
      </w:r>
      <w:r>
        <w:rPr>
          <w:spacing w:val="6"/>
          <w:sz w:val="22"/>
        </w:rPr>
        <w:t xml:space="preserve"> </w:t>
      </w:r>
      <w:r>
        <w:rPr>
          <w:sz w:val="22"/>
        </w:rPr>
        <w:t>Основни</w:t>
      </w:r>
      <w:r>
        <w:rPr>
          <w:spacing w:val="74"/>
          <w:sz w:val="22"/>
        </w:rPr>
        <w:t xml:space="preserve"> </w:t>
      </w:r>
      <w:r>
        <w:rPr>
          <w:sz w:val="22"/>
        </w:rPr>
        <w:t>суд</w:t>
      </w:r>
      <w:r>
        <w:rPr>
          <w:spacing w:val="70"/>
          <w:sz w:val="22"/>
        </w:rPr>
        <w:t xml:space="preserve"> </w:t>
      </w:r>
      <w:r>
        <w:rPr>
          <w:spacing w:val="-2"/>
          <w:sz w:val="22"/>
        </w:rPr>
        <w:t>Бијељина</w:t>
      </w:r>
    </w:p>
    <w:p w14:paraId="487B85D1">
      <w:pPr>
        <w:pStyle w:val="6"/>
        <w:numPr>
          <w:ilvl w:val="0"/>
          <w:numId w:val="2"/>
        </w:numPr>
        <w:tabs>
          <w:tab w:val="left" w:pos="466"/>
        </w:tabs>
        <w:spacing w:before="121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Увјерење</w:t>
      </w:r>
      <w:r>
        <w:rPr>
          <w:spacing w:val="14"/>
          <w:sz w:val="22"/>
        </w:rPr>
        <w:t xml:space="preserve"> </w:t>
      </w:r>
      <w:r>
        <w:rPr>
          <w:sz w:val="22"/>
        </w:rPr>
        <w:t>о</w:t>
      </w:r>
      <w:r>
        <w:rPr>
          <w:spacing w:val="11"/>
          <w:sz w:val="22"/>
        </w:rPr>
        <w:t xml:space="preserve"> </w:t>
      </w:r>
      <w:r>
        <w:rPr>
          <w:sz w:val="22"/>
        </w:rPr>
        <w:t>положајној</w:t>
      </w:r>
      <w:r>
        <w:rPr>
          <w:spacing w:val="17"/>
          <w:sz w:val="22"/>
        </w:rPr>
        <w:t xml:space="preserve"> </w:t>
      </w:r>
      <w:r>
        <w:rPr>
          <w:sz w:val="22"/>
        </w:rPr>
        <w:t>погодности</w:t>
      </w:r>
      <w:r>
        <w:rPr>
          <w:spacing w:val="10"/>
          <w:sz w:val="22"/>
        </w:rPr>
        <w:t xml:space="preserve"> </w:t>
      </w:r>
      <w:r>
        <w:rPr>
          <w:sz w:val="22"/>
        </w:rPr>
        <w:t>и</w:t>
      </w:r>
      <w:r>
        <w:rPr>
          <w:spacing w:val="10"/>
          <w:sz w:val="22"/>
        </w:rPr>
        <w:t xml:space="preserve"> </w:t>
      </w:r>
      <w:r>
        <w:rPr>
          <w:sz w:val="22"/>
        </w:rPr>
        <w:t>старости</w:t>
      </w:r>
      <w:r>
        <w:rPr>
          <w:spacing w:val="13"/>
          <w:sz w:val="22"/>
        </w:rPr>
        <w:t xml:space="preserve"> </w:t>
      </w:r>
      <w:r>
        <w:rPr>
          <w:sz w:val="22"/>
        </w:rPr>
        <w:t>зграде</w:t>
      </w:r>
      <w:r>
        <w:rPr>
          <w:spacing w:val="15"/>
          <w:sz w:val="22"/>
        </w:rPr>
        <w:t xml:space="preserve"> </w:t>
      </w:r>
      <w:r>
        <w:rPr>
          <w:sz w:val="22"/>
        </w:rPr>
        <w:t>издаје</w:t>
      </w:r>
      <w:r>
        <w:rPr>
          <w:spacing w:val="14"/>
          <w:sz w:val="22"/>
        </w:rPr>
        <w:t xml:space="preserve"> </w:t>
      </w:r>
      <w:r>
        <w:rPr>
          <w:sz w:val="22"/>
        </w:rPr>
        <w:t>ОЈДП</w:t>
      </w:r>
      <w:r>
        <w:rPr>
          <w:spacing w:val="11"/>
          <w:sz w:val="22"/>
        </w:rPr>
        <w:t xml:space="preserve"> </w:t>
      </w:r>
      <w:r>
        <w:rPr>
          <w:spacing w:val="-2"/>
          <w:sz w:val="22"/>
        </w:rPr>
        <w:t>"Град"</w:t>
      </w:r>
    </w:p>
    <w:p w14:paraId="601D3E51">
      <w:pPr>
        <w:pStyle w:val="6"/>
        <w:numPr>
          <w:ilvl w:val="0"/>
          <w:numId w:val="2"/>
        </w:numPr>
        <w:tabs>
          <w:tab w:val="left" w:pos="466"/>
        </w:tabs>
        <w:spacing w:before="119" w:after="0" w:line="244" w:lineRule="auto"/>
        <w:ind w:left="240" w:right="769" w:firstLine="0"/>
        <w:jc w:val="left"/>
        <w:rPr>
          <w:sz w:val="22"/>
        </w:rPr>
      </w:pPr>
      <w:r>
        <w:rPr>
          <w:sz w:val="22"/>
        </w:rPr>
        <w:t>Увјерење о етажирању стана издаје Републичка</w:t>
      </w:r>
      <w:r>
        <w:rPr>
          <w:spacing w:val="40"/>
          <w:sz w:val="22"/>
        </w:rPr>
        <w:t xml:space="preserve"> </w:t>
      </w:r>
      <w:r>
        <w:rPr>
          <w:sz w:val="22"/>
        </w:rPr>
        <w:t>управа</w:t>
      </w:r>
      <w:r>
        <w:rPr>
          <w:spacing w:val="40"/>
          <w:sz w:val="22"/>
        </w:rPr>
        <w:t xml:space="preserve"> </w:t>
      </w:r>
      <w:r>
        <w:rPr>
          <w:sz w:val="22"/>
        </w:rPr>
        <w:t>за</w:t>
      </w:r>
      <w:r>
        <w:rPr>
          <w:spacing w:val="40"/>
          <w:sz w:val="22"/>
        </w:rPr>
        <w:t xml:space="preserve"> </w:t>
      </w:r>
      <w:r>
        <w:rPr>
          <w:sz w:val="22"/>
        </w:rPr>
        <w:t>геодетске</w:t>
      </w:r>
      <w:r>
        <w:rPr>
          <w:spacing w:val="40"/>
          <w:sz w:val="22"/>
        </w:rPr>
        <w:t xml:space="preserve"> </w:t>
      </w:r>
      <w:r>
        <w:rPr>
          <w:sz w:val="22"/>
        </w:rPr>
        <w:t>и</w:t>
      </w:r>
      <w:r>
        <w:rPr>
          <w:spacing w:val="40"/>
          <w:sz w:val="22"/>
        </w:rPr>
        <w:t xml:space="preserve"> </w:t>
      </w:r>
      <w:r>
        <w:rPr>
          <w:sz w:val="22"/>
        </w:rPr>
        <w:t>имовинско-правне</w:t>
      </w:r>
      <w:r>
        <w:rPr>
          <w:spacing w:val="80"/>
          <w:sz w:val="22"/>
        </w:rPr>
        <w:t xml:space="preserve"> </w:t>
      </w:r>
      <w:r>
        <w:rPr>
          <w:spacing w:val="-2"/>
          <w:sz w:val="22"/>
        </w:rPr>
        <w:t>послове</w:t>
      </w:r>
    </w:p>
    <w:p w14:paraId="28CB0CFA">
      <w:pPr>
        <w:pStyle w:val="6"/>
        <w:numPr>
          <w:ilvl w:val="0"/>
          <w:numId w:val="2"/>
        </w:numPr>
        <w:tabs>
          <w:tab w:val="left" w:pos="466"/>
        </w:tabs>
        <w:spacing w:before="113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Документа</w:t>
      </w:r>
      <w:r>
        <w:rPr>
          <w:spacing w:val="14"/>
          <w:sz w:val="22"/>
        </w:rPr>
        <w:t xml:space="preserve"> </w:t>
      </w:r>
      <w:r>
        <w:rPr>
          <w:sz w:val="22"/>
        </w:rPr>
        <w:t>која</w:t>
      </w:r>
      <w:r>
        <w:rPr>
          <w:spacing w:val="12"/>
          <w:sz w:val="22"/>
        </w:rPr>
        <w:t xml:space="preserve"> </w:t>
      </w:r>
      <w:r>
        <w:rPr>
          <w:sz w:val="22"/>
        </w:rPr>
        <w:t>служе</w:t>
      </w:r>
      <w:r>
        <w:rPr>
          <w:spacing w:val="14"/>
          <w:sz w:val="22"/>
        </w:rPr>
        <w:t xml:space="preserve"> </w:t>
      </w:r>
      <w:r>
        <w:rPr>
          <w:sz w:val="22"/>
        </w:rPr>
        <w:t>за</w:t>
      </w:r>
      <w:r>
        <w:rPr>
          <w:spacing w:val="12"/>
          <w:sz w:val="22"/>
        </w:rPr>
        <w:t xml:space="preserve"> </w:t>
      </w:r>
      <w:r>
        <w:rPr>
          <w:sz w:val="22"/>
        </w:rPr>
        <w:t>коефицијент</w:t>
      </w:r>
      <w:r>
        <w:rPr>
          <w:spacing w:val="13"/>
          <w:sz w:val="22"/>
        </w:rPr>
        <w:t xml:space="preserve"> </w:t>
      </w:r>
      <w:r>
        <w:rPr>
          <w:sz w:val="22"/>
        </w:rPr>
        <w:t>личних</w:t>
      </w:r>
      <w:r>
        <w:rPr>
          <w:spacing w:val="17"/>
          <w:sz w:val="22"/>
        </w:rPr>
        <w:t xml:space="preserve"> </w:t>
      </w:r>
      <w:r>
        <w:rPr>
          <w:spacing w:val="-2"/>
          <w:sz w:val="22"/>
        </w:rPr>
        <w:t>попуста</w:t>
      </w:r>
    </w:p>
    <w:p w14:paraId="3EA4AC97">
      <w:pPr>
        <w:pStyle w:val="6"/>
        <w:numPr>
          <w:ilvl w:val="0"/>
          <w:numId w:val="2"/>
        </w:numPr>
        <w:tabs>
          <w:tab w:val="left" w:pos="466"/>
        </w:tabs>
        <w:spacing w:before="119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Кућна</w:t>
      </w:r>
      <w:r>
        <w:rPr>
          <w:spacing w:val="14"/>
          <w:sz w:val="22"/>
        </w:rPr>
        <w:t xml:space="preserve"> </w:t>
      </w:r>
      <w:r>
        <w:rPr>
          <w:sz w:val="22"/>
        </w:rPr>
        <w:t>листа</w:t>
      </w:r>
      <w:r>
        <w:rPr>
          <w:spacing w:val="13"/>
          <w:sz w:val="22"/>
        </w:rPr>
        <w:t xml:space="preserve"> </w:t>
      </w:r>
      <w:r>
        <w:rPr>
          <w:sz w:val="22"/>
        </w:rPr>
        <w:t>овјерава</w:t>
      </w:r>
      <w:r>
        <w:rPr>
          <w:spacing w:val="12"/>
          <w:sz w:val="22"/>
        </w:rPr>
        <w:t xml:space="preserve"> </w:t>
      </w:r>
      <w:r>
        <w:rPr>
          <w:sz w:val="22"/>
        </w:rPr>
        <w:t>Одјељење</w:t>
      </w:r>
      <w:r>
        <w:rPr>
          <w:spacing w:val="12"/>
          <w:sz w:val="22"/>
        </w:rPr>
        <w:t xml:space="preserve"> </w:t>
      </w:r>
      <w:r>
        <w:rPr>
          <w:sz w:val="22"/>
        </w:rPr>
        <w:t>за</w:t>
      </w:r>
      <w:r>
        <w:rPr>
          <w:spacing w:val="13"/>
          <w:sz w:val="22"/>
        </w:rPr>
        <w:t xml:space="preserve"> </w:t>
      </w:r>
      <w:r>
        <w:rPr>
          <w:sz w:val="22"/>
        </w:rPr>
        <w:t>општу</w:t>
      </w:r>
      <w:r>
        <w:rPr>
          <w:spacing w:val="11"/>
          <w:sz w:val="22"/>
        </w:rPr>
        <w:t xml:space="preserve"> </w:t>
      </w:r>
      <w:r>
        <w:rPr>
          <w:spacing w:val="-2"/>
          <w:sz w:val="22"/>
        </w:rPr>
        <w:t>управу</w:t>
      </w:r>
    </w:p>
    <w:p w14:paraId="701CACBC">
      <w:pPr>
        <w:pStyle w:val="6"/>
        <w:numPr>
          <w:ilvl w:val="0"/>
          <w:numId w:val="2"/>
        </w:numPr>
        <w:tabs>
          <w:tab w:val="left" w:pos="466"/>
        </w:tabs>
        <w:spacing w:before="119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Фотокопије</w:t>
      </w:r>
      <w:r>
        <w:rPr>
          <w:spacing w:val="13"/>
          <w:sz w:val="22"/>
        </w:rPr>
        <w:t xml:space="preserve"> </w:t>
      </w:r>
      <w:r>
        <w:rPr>
          <w:sz w:val="22"/>
        </w:rPr>
        <w:t>личних</w:t>
      </w:r>
      <w:r>
        <w:rPr>
          <w:spacing w:val="19"/>
          <w:sz w:val="22"/>
        </w:rPr>
        <w:t xml:space="preserve"> </w:t>
      </w:r>
      <w:r>
        <w:rPr>
          <w:sz w:val="22"/>
        </w:rPr>
        <w:t>карата</w:t>
      </w:r>
      <w:r>
        <w:rPr>
          <w:spacing w:val="14"/>
          <w:sz w:val="22"/>
        </w:rPr>
        <w:t xml:space="preserve"> </w:t>
      </w:r>
      <w:r>
        <w:rPr>
          <w:sz w:val="22"/>
        </w:rPr>
        <w:t>чланова</w:t>
      </w:r>
      <w:r>
        <w:rPr>
          <w:spacing w:val="16"/>
          <w:sz w:val="22"/>
        </w:rPr>
        <w:t xml:space="preserve"> </w:t>
      </w:r>
      <w:r>
        <w:rPr>
          <w:sz w:val="22"/>
        </w:rPr>
        <w:t>домаћинства</w:t>
      </w:r>
      <w:r>
        <w:rPr>
          <w:spacing w:val="14"/>
          <w:sz w:val="22"/>
        </w:rPr>
        <w:t xml:space="preserve"> </w:t>
      </w:r>
      <w:r>
        <w:rPr>
          <w:sz w:val="22"/>
        </w:rPr>
        <w:t>овјерава</w:t>
      </w:r>
      <w:r>
        <w:rPr>
          <w:spacing w:val="16"/>
          <w:sz w:val="22"/>
        </w:rPr>
        <w:t xml:space="preserve"> </w:t>
      </w:r>
      <w:r>
        <w:rPr>
          <w:sz w:val="22"/>
        </w:rPr>
        <w:t>Одјељење</w:t>
      </w:r>
      <w:r>
        <w:rPr>
          <w:spacing w:val="14"/>
          <w:sz w:val="22"/>
        </w:rPr>
        <w:t xml:space="preserve"> </w:t>
      </w:r>
      <w:r>
        <w:rPr>
          <w:sz w:val="22"/>
        </w:rPr>
        <w:t>за</w:t>
      </w:r>
      <w:r>
        <w:rPr>
          <w:spacing w:val="16"/>
          <w:sz w:val="22"/>
        </w:rPr>
        <w:t xml:space="preserve"> </w:t>
      </w:r>
      <w:r>
        <w:rPr>
          <w:sz w:val="22"/>
        </w:rPr>
        <w:t>општу</w:t>
      </w:r>
      <w:r>
        <w:rPr>
          <w:spacing w:val="16"/>
          <w:sz w:val="22"/>
        </w:rPr>
        <w:t xml:space="preserve"> </w:t>
      </w:r>
      <w:r>
        <w:rPr>
          <w:spacing w:val="-2"/>
          <w:sz w:val="22"/>
        </w:rPr>
        <w:t>управу</w:t>
      </w:r>
    </w:p>
    <w:p w14:paraId="6B21F174">
      <w:pPr>
        <w:pStyle w:val="6"/>
        <w:numPr>
          <w:ilvl w:val="0"/>
          <w:numId w:val="2"/>
        </w:numPr>
        <w:tabs>
          <w:tab w:val="left" w:pos="466"/>
        </w:tabs>
        <w:spacing w:before="119" w:after="0" w:line="240" w:lineRule="auto"/>
        <w:ind w:left="466" w:right="0" w:hanging="226"/>
        <w:jc w:val="left"/>
        <w:rPr>
          <w:sz w:val="22"/>
        </w:rPr>
      </w:pPr>
      <w:r>
        <w:rPr>
          <w:sz w:val="22"/>
        </w:rPr>
        <w:t>Изводи</w:t>
      </w:r>
      <w:r>
        <w:rPr>
          <w:spacing w:val="11"/>
          <w:sz w:val="22"/>
        </w:rPr>
        <w:t xml:space="preserve"> </w:t>
      </w:r>
      <w:r>
        <w:rPr>
          <w:sz w:val="22"/>
        </w:rPr>
        <w:t>из</w:t>
      </w:r>
      <w:r>
        <w:rPr>
          <w:spacing w:val="11"/>
          <w:sz w:val="22"/>
        </w:rPr>
        <w:t xml:space="preserve"> </w:t>
      </w:r>
      <w:r>
        <w:rPr>
          <w:sz w:val="22"/>
        </w:rPr>
        <w:t>матичне</w:t>
      </w:r>
      <w:r>
        <w:rPr>
          <w:spacing w:val="12"/>
          <w:sz w:val="22"/>
        </w:rPr>
        <w:t xml:space="preserve"> </w:t>
      </w:r>
      <w:r>
        <w:rPr>
          <w:sz w:val="22"/>
        </w:rPr>
        <w:t>књиге</w:t>
      </w:r>
      <w:r>
        <w:rPr>
          <w:spacing w:val="15"/>
          <w:sz w:val="22"/>
        </w:rPr>
        <w:t xml:space="preserve"> </w:t>
      </w:r>
      <w:r>
        <w:rPr>
          <w:sz w:val="22"/>
        </w:rPr>
        <w:t>рођених</w:t>
      </w:r>
      <w:r>
        <w:rPr>
          <w:spacing w:val="11"/>
          <w:sz w:val="22"/>
        </w:rPr>
        <w:t xml:space="preserve"> </w:t>
      </w:r>
      <w:r>
        <w:rPr>
          <w:sz w:val="22"/>
        </w:rPr>
        <w:t>и</w:t>
      </w:r>
      <w:r>
        <w:rPr>
          <w:spacing w:val="13"/>
          <w:sz w:val="22"/>
        </w:rPr>
        <w:t xml:space="preserve"> </w:t>
      </w:r>
      <w:r>
        <w:rPr>
          <w:sz w:val="22"/>
        </w:rPr>
        <w:t>вјенчаних</w:t>
      </w:r>
      <w:r>
        <w:rPr>
          <w:spacing w:val="15"/>
          <w:sz w:val="22"/>
        </w:rPr>
        <w:t xml:space="preserve"> </w:t>
      </w:r>
      <w:r>
        <w:rPr>
          <w:sz w:val="22"/>
        </w:rPr>
        <w:t>издаје</w:t>
      </w:r>
      <w:r>
        <w:rPr>
          <w:spacing w:val="12"/>
          <w:sz w:val="22"/>
        </w:rPr>
        <w:t xml:space="preserve"> </w:t>
      </w:r>
      <w:r>
        <w:rPr>
          <w:sz w:val="22"/>
        </w:rPr>
        <w:t>Одјељење</w:t>
      </w:r>
      <w:r>
        <w:rPr>
          <w:spacing w:val="10"/>
          <w:sz w:val="22"/>
        </w:rPr>
        <w:t xml:space="preserve"> </w:t>
      </w:r>
      <w:r>
        <w:rPr>
          <w:sz w:val="22"/>
        </w:rPr>
        <w:t>за</w:t>
      </w:r>
      <w:r>
        <w:rPr>
          <w:spacing w:val="10"/>
          <w:sz w:val="22"/>
        </w:rPr>
        <w:t xml:space="preserve"> </w:t>
      </w:r>
      <w:r>
        <w:rPr>
          <w:sz w:val="22"/>
        </w:rPr>
        <w:t>општу</w:t>
      </w:r>
      <w:r>
        <w:rPr>
          <w:spacing w:val="9"/>
          <w:sz w:val="22"/>
        </w:rPr>
        <w:t xml:space="preserve"> </w:t>
      </w:r>
      <w:r>
        <w:rPr>
          <w:spacing w:val="-2"/>
          <w:sz w:val="22"/>
        </w:rPr>
        <w:t>управу</w:t>
      </w:r>
    </w:p>
    <w:p w14:paraId="6E5EA30B">
      <w:pPr>
        <w:pStyle w:val="6"/>
        <w:numPr>
          <w:ilvl w:val="0"/>
          <w:numId w:val="3"/>
        </w:numPr>
        <w:tabs>
          <w:tab w:val="left" w:pos="579"/>
        </w:tabs>
        <w:spacing w:before="119" w:after="0" w:line="244" w:lineRule="auto"/>
        <w:ind w:left="240" w:right="272" w:firstLine="0"/>
        <w:jc w:val="left"/>
        <w:rPr>
          <w:sz w:val="22"/>
        </w:rPr>
      </w:pPr>
      <w:r>
        <w:rPr>
          <w:sz w:val="22"/>
        </w:rPr>
        <w:t>Правоснажно рјешење ОМИ - а о враћању станарског права издаје ОМИ (Одсјек Министарства</w:t>
      </w:r>
      <w:r>
        <w:rPr>
          <w:spacing w:val="40"/>
          <w:sz w:val="22"/>
        </w:rPr>
        <w:t xml:space="preserve"> </w:t>
      </w:r>
      <w:r>
        <w:rPr>
          <w:sz w:val="22"/>
        </w:rPr>
        <w:t>за избјегла и расељена лица)</w:t>
      </w:r>
    </w:p>
    <w:p w14:paraId="64841DB4">
      <w:pPr>
        <w:pStyle w:val="6"/>
        <w:numPr>
          <w:ilvl w:val="0"/>
          <w:numId w:val="3"/>
        </w:numPr>
        <w:tabs>
          <w:tab w:val="left" w:pos="579"/>
        </w:tabs>
        <w:spacing w:before="118" w:after="0" w:line="244" w:lineRule="auto"/>
        <w:ind w:left="240" w:right="406" w:firstLine="0"/>
        <w:jc w:val="left"/>
        <w:rPr>
          <w:sz w:val="22"/>
        </w:rPr>
      </w:pPr>
      <w:r>
        <w:rPr>
          <w:sz w:val="22"/>
        </w:rPr>
        <w:t>Записник</w:t>
      </w:r>
      <w:r>
        <w:rPr>
          <w:spacing w:val="21"/>
          <w:sz w:val="22"/>
        </w:rPr>
        <w:t xml:space="preserve"> </w:t>
      </w:r>
      <w:r>
        <w:rPr>
          <w:sz w:val="22"/>
        </w:rPr>
        <w:t>ОМИ-а о поновном увођењу</w:t>
      </w:r>
      <w:r>
        <w:rPr>
          <w:spacing w:val="16"/>
          <w:sz w:val="22"/>
        </w:rPr>
        <w:t xml:space="preserve"> </w:t>
      </w:r>
      <w:r>
        <w:rPr>
          <w:sz w:val="22"/>
        </w:rPr>
        <w:t>у посјед</w:t>
      </w:r>
      <w:r>
        <w:rPr>
          <w:spacing w:val="17"/>
          <w:sz w:val="22"/>
        </w:rPr>
        <w:t xml:space="preserve"> </w:t>
      </w:r>
      <w:r>
        <w:rPr>
          <w:sz w:val="22"/>
        </w:rPr>
        <w:t>издаје ОМИ (Одсјек</w:t>
      </w:r>
      <w:r>
        <w:rPr>
          <w:spacing w:val="17"/>
          <w:sz w:val="22"/>
        </w:rPr>
        <w:t xml:space="preserve"> </w:t>
      </w:r>
      <w:r>
        <w:rPr>
          <w:sz w:val="22"/>
        </w:rPr>
        <w:t>Министарства</w:t>
      </w:r>
      <w:r>
        <w:rPr>
          <w:spacing w:val="17"/>
          <w:sz w:val="22"/>
        </w:rPr>
        <w:t xml:space="preserve"> </w:t>
      </w:r>
      <w:r>
        <w:rPr>
          <w:sz w:val="22"/>
        </w:rPr>
        <w:t>за избјегла</w:t>
      </w:r>
      <w:r>
        <w:rPr>
          <w:spacing w:val="40"/>
          <w:sz w:val="22"/>
        </w:rPr>
        <w:t xml:space="preserve"> </w:t>
      </w:r>
      <w:r>
        <w:rPr>
          <w:sz w:val="22"/>
        </w:rPr>
        <w:t>и расељена лица)</w:t>
      </w:r>
    </w:p>
    <w:p w14:paraId="3AC3B480">
      <w:pPr>
        <w:pStyle w:val="6"/>
        <w:numPr>
          <w:ilvl w:val="0"/>
          <w:numId w:val="3"/>
        </w:numPr>
        <w:tabs>
          <w:tab w:val="left" w:pos="579"/>
        </w:tabs>
        <w:spacing w:before="115" w:after="0" w:line="244" w:lineRule="auto"/>
        <w:ind w:left="240" w:right="1050" w:firstLine="0"/>
        <w:jc w:val="left"/>
        <w:rPr>
          <w:sz w:val="22"/>
        </w:rPr>
      </w:pPr>
      <w:r>
        <w:rPr>
          <w:sz w:val="22"/>
        </w:rPr>
        <w:t>Потврда о некоришћењу туђе имовине издаје ОМИ (Одсјек Министарства за избјегла и расељена лица)</w:t>
      </w:r>
    </w:p>
    <w:sectPr>
      <w:pgSz w:w="12240" w:h="15840"/>
      <w:pgMar w:top="1300" w:right="1080" w:bottom="900" w:left="1080" w:header="0" w:footer="71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21EB7C">
    <w:pPr>
      <w:pStyle w:val="4"/>
      <w:spacing w:line="14" w:lineRule="auto"/>
      <w:rPr>
        <w:sz w:val="20"/>
      </w:rPr>
    </w:pPr>
    <w:r>
      <w:rPr>
        <w:sz w:val="20"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838200</wp:posOffset>
          </wp:positionH>
          <wp:positionV relativeFrom="page">
            <wp:posOffset>9455150</wp:posOffset>
          </wp:positionV>
          <wp:extent cx="796925" cy="402590"/>
          <wp:effectExtent l="0" t="0" r="0" b="0"/>
          <wp:wrapNone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984" cy="4023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821690</wp:posOffset>
              </wp:positionH>
              <wp:positionV relativeFrom="page">
                <wp:posOffset>9426575</wp:posOffset>
              </wp:positionV>
              <wp:extent cx="6124575" cy="17145"/>
              <wp:effectExtent l="0" t="0" r="0" b="0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24575" cy="1714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24575" h="17145">
                            <a:moveTo>
                              <a:pt x="6124448" y="12192"/>
                            </a:moveTo>
                            <a:lnTo>
                              <a:pt x="0" y="12192"/>
                            </a:lnTo>
                            <a:lnTo>
                              <a:pt x="0" y="16764"/>
                            </a:lnTo>
                            <a:lnTo>
                              <a:pt x="6124448" y="16764"/>
                            </a:lnTo>
                            <a:lnTo>
                              <a:pt x="6124448" y="12192"/>
                            </a:lnTo>
                            <a:close/>
                          </a:path>
                          <a:path w="6124575" h="17145">
                            <a:moveTo>
                              <a:pt x="6124448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124448" y="6096"/>
                            </a:lnTo>
                            <a:lnTo>
                              <a:pt x="612444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2" o:spid="_x0000_s1026" o:spt="100" style="position:absolute;left:0pt;margin-left:64.7pt;margin-top:742.25pt;height:1.35pt;width:482.25pt;mso-position-horizontal-relative:page;mso-position-vertical-relative:page;z-index:-251656192;mso-width-relative:page;mso-height-relative:page;" fillcolor="#000000" filled="t" stroked="f" coordsize="6124575,17145" o:gfxdata="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PrzJIjYAAAADgEAAA8AAAAAAAAAAQAgAAAA&#10;IgAAAGRycy9kb3ducmV2LnhtbFBLAQIUABQAAAAIAIdO4kAgA75ZRAIAAO0FAAAOAAAAAAAAAAEA&#10;IAAAACcBAABkcnMvZTJvRG9jLnhtbFBLBQYAAAAABgAGAFkBAADdBQAAAAA=&#10;" path="m6124448,12192l0,12192,0,16764,6124448,16764,6124448,12192xem6124448,0l0,0,0,6096,6124448,6096,6124448,0xe">
              <v:fill on="t" focussize="0,0"/>
              <v:stroke on="f"/>
              <v:imagedata o:title=""/>
              <o:lock v:ext="edit" aspectratio="f"/>
              <v:textbox inset="0mm,0mm,0mm,0mm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5430520</wp:posOffset>
              </wp:positionH>
              <wp:positionV relativeFrom="page">
                <wp:posOffset>9759315</wp:posOffset>
              </wp:positionV>
              <wp:extent cx="1443355" cy="13208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3355" cy="13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E4EBBC"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5"/>
                            </w:rPr>
                          </w:pPr>
                          <w:r>
                            <w:rPr>
                              <w:w w:val="105"/>
                              <w:sz w:val="15"/>
                            </w:rPr>
                            <w:t>Шифра</w:t>
                          </w:r>
                          <w:r>
                            <w:rPr>
                              <w:spacing w:val="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>документа:</w:t>
                          </w:r>
                          <w:r>
                            <w:rPr>
                              <w:spacing w:val="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>О</w:t>
                          </w:r>
                          <w:r>
                            <w:rPr>
                              <w:spacing w:val="4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5"/>
                            </w:rPr>
                            <w:t xml:space="preserve">02/3 </w:t>
                          </w:r>
                          <w:r>
                            <w:rPr>
                              <w:spacing w:val="-2"/>
                              <w:w w:val="105"/>
                              <w:sz w:val="15"/>
                            </w:rPr>
                            <w:t>4.2.42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6" o:spt="202" type="#_x0000_t202" style="position:absolute;left:0pt;margin-left:427.6pt;margin-top:768.45pt;height:10.4pt;width:113.65pt;mso-position-horizontal-relative:page;mso-position-vertical-relative:page;z-index:-251655168;mso-width-relative:page;mso-height-relative:page;" filled="f" stroked="f" coordsize="21600,21600" o:gfxdata="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J3w7jdsAAAAOAQAADwAAAAAAAAABACAAAAAiAAAAZHJzL2Rvd25yZXYueG1sUEsBAhQAFAAA&#10;AAgAh07iQNp8Wc+zAQAAdAMAAA4AAAAAAAAAAQAgAAAAKgEAAGRycy9lMm9Eb2MueG1sUEsFBgAA&#10;AAAGAAYAWQEAAE8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CE4EBBC">
                    <w:pPr>
                      <w:spacing w:before="14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105"/>
                        <w:sz w:val="15"/>
                      </w:rPr>
                      <w:t>Шифра</w:t>
                    </w:r>
                    <w:r>
                      <w:rPr>
                        <w:spacing w:val="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w w:val="105"/>
                        <w:sz w:val="15"/>
                      </w:rPr>
                      <w:t>документа:</w:t>
                    </w:r>
                    <w:r>
                      <w:rPr>
                        <w:spacing w:val="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w w:val="105"/>
                        <w:sz w:val="15"/>
                      </w:rPr>
                      <w:t>О</w:t>
                    </w:r>
                    <w:r>
                      <w:rPr>
                        <w:spacing w:val="4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w w:val="105"/>
                        <w:sz w:val="15"/>
                      </w:rPr>
                      <w:t xml:space="preserve">02/3 </w:t>
                    </w:r>
                    <w:r>
                      <w:rPr>
                        <w:spacing w:val="-2"/>
                        <w:w w:val="105"/>
                        <w:sz w:val="15"/>
                      </w:rPr>
                      <w:t>4.2.42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468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22"/>
        <w:szCs w:val="22"/>
        <w:lang w:val="zh-CN" w:eastAsia="en-US" w:bidi="ar-SA"/>
      </w:rPr>
    </w:lvl>
    <w:lvl w:ilvl="1" w:tentative="0">
      <w:start w:val="0"/>
      <w:numFmt w:val="bullet"/>
      <w:lvlText w:val="•"/>
      <w:lvlJc w:val="left"/>
      <w:pPr>
        <w:ind w:left="1422" w:hanging="228"/>
      </w:pPr>
      <w:rPr>
        <w:rFonts w:hint="default"/>
        <w:lang w:val="zh-CN" w:eastAsia="en-US" w:bidi="ar-SA"/>
      </w:rPr>
    </w:lvl>
    <w:lvl w:ilvl="2" w:tentative="0">
      <w:start w:val="0"/>
      <w:numFmt w:val="bullet"/>
      <w:lvlText w:val="•"/>
      <w:lvlJc w:val="left"/>
      <w:pPr>
        <w:ind w:left="2384" w:hanging="228"/>
      </w:pPr>
      <w:rPr>
        <w:rFonts w:hint="default"/>
        <w:lang w:val="zh-CN" w:eastAsia="en-US" w:bidi="ar-SA"/>
      </w:rPr>
    </w:lvl>
    <w:lvl w:ilvl="3" w:tentative="0">
      <w:start w:val="0"/>
      <w:numFmt w:val="bullet"/>
      <w:lvlText w:val="•"/>
      <w:lvlJc w:val="left"/>
      <w:pPr>
        <w:ind w:left="3346" w:hanging="228"/>
      </w:pPr>
      <w:rPr>
        <w:rFonts w:hint="default"/>
        <w:lang w:val="zh-CN" w:eastAsia="en-US" w:bidi="ar-SA"/>
      </w:rPr>
    </w:lvl>
    <w:lvl w:ilvl="4" w:tentative="0">
      <w:start w:val="0"/>
      <w:numFmt w:val="bullet"/>
      <w:lvlText w:val="•"/>
      <w:lvlJc w:val="left"/>
      <w:pPr>
        <w:ind w:left="4308" w:hanging="228"/>
      </w:pPr>
      <w:rPr>
        <w:rFonts w:hint="default"/>
        <w:lang w:val="zh-CN" w:eastAsia="en-US" w:bidi="ar-SA"/>
      </w:rPr>
    </w:lvl>
    <w:lvl w:ilvl="5" w:tentative="0">
      <w:start w:val="0"/>
      <w:numFmt w:val="bullet"/>
      <w:lvlText w:val="•"/>
      <w:lvlJc w:val="left"/>
      <w:pPr>
        <w:ind w:left="5270" w:hanging="228"/>
      </w:pPr>
      <w:rPr>
        <w:rFonts w:hint="default"/>
        <w:lang w:val="zh-CN" w:eastAsia="en-US" w:bidi="ar-SA"/>
      </w:rPr>
    </w:lvl>
    <w:lvl w:ilvl="6" w:tentative="0">
      <w:start w:val="0"/>
      <w:numFmt w:val="bullet"/>
      <w:lvlText w:val="•"/>
      <w:lvlJc w:val="left"/>
      <w:pPr>
        <w:ind w:left="6232" w:hanging="228"/>
      </w:pPr>
      <w:rPr>
        <w:rFonts w:hint="default"/>
        <w:lang w:val="zh-CN" w:eastAsia="en-US" w:bidi="ar-SA"/>
      </w:rPr>
    </w:lvl>
    <w:lvl w:ilvl="7" w:tentative="0">
      <w:start w:val="0"/>
      <w:numFmt w:val="bullet"/>
      <w:lvlText w:val="•"/>
      <w:lvlJc w:val="left"/>
      <w:pPr>
        <w:ind w:left="7194" w:hanging="228"/>
      </w:pPr>
      <w:rPr>
        <w:rFonts w:hint="default"/>
        <w:lang w:val="zh-CN" w:eastAsia="en-US" w:bidi="ar-SA"/>
      </w:rPr>
    </w:lvl>
    <w:lvl w:ilvl="8" w:tentative="0">
      <w:start w:val="0"/>
      <w:numFmt w:val="bullet"/>
      <w:lvlText w:val="•"/>
      <w:lvlJc w:val="left"/>
      <w:pPr>
        <w:ind w:left="8156" w:hanging="228"/>
      </w:pPr>
      <w:rPr>
        <w:rFonts w:hint="default"/>
        <w:lang w:val="zh-CN" w:eastAsia="en-US" w:bidi="ar-SA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468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22"/>
        <w:szCs w:val="22"/>
        <w:lang w:val="zh-CN" w:eastAsia="en-US" w:bidi="ar-SA"/>
      </w:rPr>
    </w:lvl>
    <w:lvl w:ilvl="1" w:tentative="0">
      <w:start w:val="0"/>
      <w:numFmt w:val="bullet"/>
      <w:lvlText w:val="•"/>
      <w:lvlJc w:val="left"/>
      <w:pPr>
        <w:ind w:left="1422" w:hanging="228"/>
      </w:pPr>
      <w:rPr>
        <w:rFonts w:hint="default"/>
        <w:lang w:val="zh-CN" w:eastAsia="en-US" w:bidi="ar-SA"/>
      </w:rPr>
    </w:lvl>
    <w:lvl w:ilvl="2" w:tentative="0">
      <w:start w:val="0"/>
      <w:numFmt w:val="bullet"/>
      <w:lvlText w:val="•"/>
      <w:lvlJc w:val="left"/>
      <w:pPr>
        <w:ind w:left="2384" w:hanging="228"/>
      </w:pPr>
      <w:rPr>
        <w:rFonts w:hint="default"/>
        <w:lang w:val="zh-CN" w:eastAsia="en-US" w:bidi="ar-SA"/>
      </w:rPr>
    </w:lvl>
    <w:lvl w:ilvl="3" w:tentative="0">
      <w:start w:val="0"/>
      <w:numFmt w:val="bullet"/>
      <w:lvlText w:val="•"/>
      <w:lvlJc w:val="left"/>
      <w:pPr>
        <w:ind w:left="3346" w:hanging="228"/>
      </w:pPr>
      <w:rPr>
        <w:rFonts w:hint="default"/>
        <w:lang w:val="zh-CN" w:eastAsia="en-US" w:bidi="ar-SA"/>
      </w:rPr>
    </w:lvl>
    <w:lvl w:ilvl="4" w:tentative="0">
      <w:start w:val="0"/>
      <w:numFmt w:val="bullet"/>
      <w:lvlText w:val="•"/>
      <w:lvlJc w:val="left"/>
      <w:pPr>
        <w:ind w:left="4308" w:hanging="228"/>
      </w:pPr>
      <w:rPr>
        <w:rFonts w:hint="default"/>
        <w:lang w:val="zh-CN" w:eastAsia="en-US" w:bidi="ar-SA"/>
      </w:rPr>
    </w:lvl>
    <w:lvl w:ilvl="5" w:tentative="0">
      <w:start w:val="0"/>
      <w:numFmt w:val="bullet"/>
      <w:lvlText w:val="•"/>
      <w:lvlJc w:val="left"/>
      <w:pPr>
        <w:ind w:left="5270" w:hanging="228"/>
      </w:pPr>
      <w:rPr>
        <w:rFonts w:hint="default"/>
        <w:lang w:val="zh-CN" w:eastAsia="en-US" w:bidi="ar-SA"/>
      </w:rPr>
    </w:lvl>
    <w:lvl w:ilvl="6" w:tentative="0">
      <w:start w:val="0"/>
      <w:numFmt w:val="bullet"/>
      <w:lvlText w:val="•"/>
      <w:lvlJc w:val="left"/>
      <w:pPr>
        <w:ind w:left="6232" w:hanging="228"/>
      </w:pPr>
      <w:rPr>
        <w:rFonts w:hint="default"/>
        <w:lang w:val="zh-CN" w:eastAsia="en-US" w:bidi="ar-SA"/>
      </w:rPr>
    </w:lvl>
    <w:lvl w:ilvl="7" w:tentative="0">
      <w:start w:val="0"/>
      <w:numFmt w:val="bullet"/>
      <w:lvlText w:val="•"/>
      <w:lvlJc w:val="left"/>
      <w:pPr>
        <w:ind w:left="7194" w:hanging="228"/>
      </w:pPr>
      <w:rPr>
        <w:rFonts w:hint="default"/>
        <w:lang w:val="zh-CN" w:eastAsia="en-US" w:bidi="ar-SA"/>
      </w:rPr>
    </w:lvl>
    <w:lvl w:ilvl="8" w:tentative="0">
      <w:start w:val="0"/>
      <w:numFmt w:val="bullet"/>
      <w:lvlText w:val="•"/>
      <w:lvlJc w:val="left"/>
      <w:pPr>
        <w:ind w:left="8156" w:hanging="228"/>
      </w:pPr>
      <w:rPr>
        <w:rFonts w:hint="default"/>
        <w:lang w:val="zh-CN" w:eastAsia="en-US" w:bidi="ar-SA"/>
      </w:rPr>
    </w:lvl>
  </w:abstractNum>
  <w:abstractNum w:abstractNumId="2">
    <w:nsid w:val="59ADCABA"/>
    <w:multiLevelType w:val="multilevel"/>
    <w:tmpl w:val="59ADCABA"/>
    <w:lvl w:ilvl="0" w:tentative="0">
      <w:start w:val="11"/>
      <w:numFmt w:val="decimal"/>
      <w:lvlText w:val="%1."/>
      <w:lvlJc w:val="left"/>
      <w:pPr>
        <w:ind w:left="240" w:hanging="34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2"/>
        <w:sz w:val="22"/>
        <w:szCs w:val="22"/>
        <w:lang w:val="zh-CN" w:eastAsia="en-US" w:bidi="ar-SA"/>
      </w:rPr>
    </w:lvl>
    <w:lvl w:ilvl="1" w:tentative="0">
      <w:start w:val="0"/>
      <w:numFmt w:val="bullet"/>
      <w:lvlText w:val="•"/>
      <w:lvlJc w:val="left"/>
      <w:pPr>
        <w:ind w:left="1224" w:hanging="341"/>
      </w:pPr>
      <w:rPr>
        <w:rFonts w:hint="default"/>
        <w:lang w:val="zh-CN" w:eastAsia="en-US" w:bidi="ar-SA"/>
      </w:rPr>
    </w:lvl>
    <w:lvl w:ilvl="2" w:tentative="0">
      <w:start w:val="0"/>
      <w:numFmt w:val="bullet"/>
      <w:lvlText w:val="•"/>
      <w:lvlJc w:val="left"/>
      <w:pPr>
        <w:ind w:left="2208" w:hanging="341"/>
      </w:pPr>
      <w:rPr>
        <w:rFonts w:hint="default"/>
        <w:lang w:val="zh-CN" w:eastAsia="en-US" w:bidi="ar-SA"/>
      </w:rPr>
    </w:lvl>
    <w:lvl w:ilvl="3" w:tentative="0">
      <w:start w:val="0"/>
      <w:numFmt w:val="bullet"/>
      <w:lvlText w:val="•"/>
      <w:lvlJc w:val="left"/>
      <w:pPr>
        <w:ind w:left="3192" w:hanging="341"/>
      </w:pPr>
      <w:rPr>
        <w:rFonts w:hint="default"/>
        <w:lang w:val="zh-CN" w:eastAsia="en-US" w:bidi="ar-SA"/>
      </w:rPr>
    </w:lvl>
    <w:lvl w:ilvl="4" w:tentative="0">
      <w:start w:val="0"/>
      <w:numFmt w:val="bullet"/>
      <w:lvlText w:val="•"/>
      <w:lvlJc w:val="left"/>
      <w:pPr>
        <w:ind w:left="4176" w:hanging="341"/>
      </w:pPr>
      <w:rPr>
        <w:rFonts w:hint="default"/>
        <w:lang w:val="zh-CN" w:eastAsia="en-US" w:bidi="ar-SA"/>
      </w:rPr>
    </w:lvl>
    <w:lvl w:ilvl="5" w:tentative="0">
      <w:start w:val="0"/>
      <w:numFmt w:val="bullet"/>
      <w:lvlText w:val="•"/>
      <w:lvlJc w:val="left"/>
      <w:pPr>
        <w:ind w:left="5160" w:hanging="341"/>
      </w:pPr>
      <w:rPr>
        <w:rFonts w:hint="default"/>
        <w:lang w:val="zh-CN" w:eastAsia="en-US" w:bidi="ar-SA"/>
      </w:rPr>
    </w:lvl>
    <w:lvl w:ilvl="6" w:tentative="0">
      <w:start w:val="0"/>
      <w:numFmt w:val="bullet"/>
      <w:lvlText w:val="•"/>
      <w:lvlJc w:val="left"/>
      <w:pPr>
        <w:ind w:left="6144" w:hanging="341"/>
      </w:pPr>
      <w:rPr>
        <w:rFonts w:hint="default"/>
        <w:lang w:val="zh-CN" w:eastAsia="en-US" w:bidi="ar-SA"/>
      </w:rPr>
    </w:lvl>
    <w:lvl w:ilvl="7" w:tentative="0">
      <w:start w:val="0"/>
      <w:numFmt w:val="bullet"/>
      <w:lvlText w:val="•"/>
      <w:lvlJc w:val="left"/>
      <w:pPr>
        <w:ind w:left="7128" w:hanging="341"/>
      </w:pPr>
      <w:rPr>
        <w:rFonts w:hint="default"/>
        <w:lang w:val="zh-CN" w:eastAsia="en-US" w:bidi="ar-SA"/>
      </w:rPr>
    </w:lvl>
    <w:lvl w:ilvl="8" w:tentative="0">
      <w:start w:val="0"/>
      <w:numFmt w:val="bullet"/>
      <w:lvlText w:val="•"/>
      <w:lvlJc w:val="left"/>
      <w:pPr>
        <w:ind w:left="8112" w:hanging="341"/>
      </w:pPr>
      <w:rPr>
        <w:rFonts w:hint="default"/>
        <w:lang w:val="zh-CN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654E14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qFormat="1"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qFormat="1"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qFormat="1"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qFormat="1" w:unhideWhenUsed="0" w:uiPriority="0" w:semiHidden="0" w:name="Table Simple 2"/>
    <w:lsdException w:qFormat="1" w:unhideWhenUsed="0" w:uiPriority="0" w:semiHidden="0" w:name="Table Simple 3"/>
    <w:lsdException w:qFormat="1"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qFormat="1"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unhideWhenUsed="0" w:uiPriority="0" w:semiHidden="0" w:name="Table Grid 3"/>
    <w:lsdException w:qFormat="1" w:unhideWhenUsed="0" w:uiPriority="0" w:semiHidden="0" w:name="Table Grid 4"/>
    <w:lsdException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unhideWhenUsed="0" w:uiPriority="0" w:semiHidden="0" w:name="Table List 4"/>
    <w:lsdException w:qFormat="1"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qFormat="1" w:unhideWhenUsed="0" w:uiPriority="0" w:semiHidden="0" w:name="Table List 8"/>
    <w:lsdException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unhideWhenUsed="0" w:uiPriority="0" w:semiHidden="0" w:name="Table Contemporary"/>
    <w:lsdException w:qFormat="1" w:unhideWhenUsed="0" w:uiPriority="0" w:semiHidden="0" w:name="Table Elegant"/>
    <w:lsdException w:qFormat="1"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qFormat="1"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qFormat="1"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qFormat="1"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qFormat="1"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qFormat="1"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qFormat="1" w:unhideWhenUsed="0" w:uiPriority="70" w:semiHidden="0" w:name="Dark List Accent 3"/>
    <w:lsdException w:unhideWhenUsed="0" w:uiPriority="71" w:semiHidden="0" w:name="Colorful Shading Accent 3"/>
    <w:lsdException w:qFormat="1"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qFormat="1"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qFormat="1"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qFormat="1"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qFormat="1"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qFormat="1"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zh-CN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Times New Roman" w:hAnsi="Times New Roman" w:eastAsia="Times New Roman" w:cs="Times New Roman"/>
      <w:sz w:val="22"/>
      <w:szCs w:val="22"/>
      <w:lang w:val="zh-CN" w:eastAsia="en-US" w:bidi="ar-SA"/>
    </w:rPr>
  </w:style>
  <w:style w:type="table" w:customStyle="1" w:styleId="5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pPr>
      <w:spacing w:before="6"/>
      <w:ind w:left="466" w:hanging="226"/>
    </w:pPr>
    <w:rPr>
      <w:rFonts w:ascii="Times New Roman" w:hAnsi="Times New Roman" w:eastAsia="Times New Roman" w:cs="Times New Roman"/>
      <w:lang w:val="zh-CN" w:eastAsia="en-US" w:bidi="ar-SA"/>
    </w:rPr>
  </w:style>
  <w:style w:type="paragraph" w:customStyle="1" w:styleId="7">
    <w:name w:val="Table Paragraph"/>
    <w:basedOn w:val="1"/>
    <w:qFormat/>
    <w:uiPriority w:val="1"/>
    <w:rPr>
      <w:lang w:val="zh-CN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TotalTime>0</TotalTime>
  <ScaleCrop>false</ScaleCrop>
  <LinksUpToDate>false</LinksUpToDate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2025-06-03T07:01:00Z</dcterms:created>
  <dc:creator>mkacarevic</dc:creator>
  <cp:lastModifiedBy>mkacarevic</cp:lastModifiedBy>
  <dcterms:modified xsi:type="dcterms:W3CDTF">2025-06-03T07:00:02Z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2025-04-15T00:00:00Z</vt:filetime>
  </property>
  <property fmtid="{D5CDD505-2E9C-101B-9397-08002B2CF9AE}" pid="6" name="KSOProductBuildVer">
    <vt:lpwstr>1033-12.2.0.21179</vt:lpwstr>
  </property>
  <property fmtid="{D5CDD505-2E9C-101B-9397-08002B2CF9AE}" pid="7" name="ICV">
    <vt:lpwstr>A144DC06307F40FF88232C2F2A550EF8_12</vt:lpwstr>
  </property>
</Properties>
</file>